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967" w:rsidRPr="004D6AA8" w:rsidRDefault="00B3548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6311544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1025791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5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967" w:rsidRDefault="0073696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36967" w:rsidRDefault="0073696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36967" w:rsidRPr="004D6AA8" w:rsidRDefault="00070A5F" w:rsidP="00B35483">
      <w:pPr>
        <w:spacing w:after="0" w:line="264" w:lineRule="auto"/>
        <w:ind w:left="120"/>
        <w:jc w:val="center"/>
        <w:rPr>
          <w:lang w:val="ru-RU"/>
        </w:rPr>
      </w:pPr>
      <w:r w:rsidRPr="004D6AA8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736967" w:rsidRPr="004D6AA8" w:rsidRDefault="00736967">
      <w:pPr>
        <w:spacing w:after="0" w:line="264" w:lineRule="auto"/>
        <w:ind w:left="120"/>
        <w:jc w:val="both"/>
        <w:rPr>
          <w:lang w:val="ru-RU"/>
        </w:rPr>
      </w:pP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принципа обучения.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bookmarkStart w:id="1" w:name="88e7274f-146c-45cf-bb6c-0aa84ae038d1"/>
      <w:r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1"/>
    </w:p>
    <w:p w:rsidR="00736967" w:rsidRDefault="0073696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2" w:name="block-63115448"/>
      <w:bookmarkEnd w:id="0"/>
    </w:p>
    <w:p w:rsidR="00736967" w:rsidRDefault="00070A5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736967" w:rsidRDefault="00736967">
      <w:pPr>
        <w:spacing w:after="0" w:line="264" w:lineRule="auto"/>
        <w:ind w:left="120"/>
        <w:jc w:val="both"/>
        <w:rPr>
          <w:lang w:val="ru-RU"/>
        </w:rPr>
      </w:pPr>
    </w:p>
    <w:p w:rsidR="00736967" w:rsidRDefault="00070A5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36967" w:rsidRDefault="00736967">
      <w:pPr>
        <w:spacing w:after="0" w:line="264" w:lineRule="auto"/>
        <w:ind w:left="120"/>
        <w:jc w:val="both"/>
        <w:rPr>
          <w:lang w:val="ru-RU"/>
        </w:rPr>
      </w:pP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Сравнение действительных чисел, арифметические действия с действительными числами.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bookmarkStart w:id="3" w:name="_Toc124426230"/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736967" w:rsidRDefault="00070A5F">
      <w:pPr>
        <w:spacing w:after="0"/>
        <w:ind w:firstLine="600"/>
        <w:jc w:val="both"/>
        <w:rPr>
          <w:lang w:val="ru-RU"/>
        </w:rPr>
      </w:pPr>
      <w:bookmarkStart w:id="4" w:name="_Toc124426231"/>
      <w:proofErr w:type="spellStart"/>
      <w:r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t>Функции</w:t>
      </w:r>
      <w:proofErr w:type="spellEnd"/>
    </w:p>
    <w:p w:rsidR="00736967" w:rsidRDefault="00070A5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736967" w:rsidRDefault="00070A5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  <w:lang w:val="ru-RU"/>
        </w:rPr>
        <w:t>√</w:t>
      </w:r>
      <w:proofErr w:type="spellEnd"/>
      <w:r>
        <w:rPr>
          <w:rFonts w:ascii="Times New Roman" w:hAnsi="Times New Roman"/>
          <w:color w:val="333333"/>
          <w:sz w:val="28"/>
        </w:rPr>
        <w:t>x</w:t>
      </w:r>
      <w:r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>
        <w:rPr>
          <w:rFonts w:ascii="Times New Roman" w:hAnsi="Times New Roman"/>
          <w:color w:val="333333"/>
          <w:sz w:val="28"/>
          <w:lang w:val="ru-RU"/>
        </w:rPr>
        <w:t xml:space="preserve">| </w:t>
      </w:r>
      <w:r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736967" w:rsidRDefault="00070A5F">
      <w:pPr>
        <w:spacing w:after="0"/>
        <w:ind w:firstLine="600"/>
        <w:jc w:val="both"/>
        <w:rPr>
          <w:lang w:val="ru-RU"/>
        </w:rPr>
      </w:pPr>
      <w:bookmarkStart w:id="5" w:name="_Toc124426232"/>
      <w:r>
        <w:rPr>
          <w:rFonts w:ascii="Times New Roman" w:hAnsi="Times New Roman"/>
          <w:color w:val="0000FF"/>
          <w:sz w:val="28"/>
          <w:lang w:val="ru-RU"/>
        </w:rPr>
        <w:t xml:space="preserve">Числовые </w:t>
      </w:r>
      <w:proofErr w:type="spellStart"/>
      <w:r>
        <w:rPr>
          <w:rFonts w:ascii="Times New Roman" w:hAnsi="Times New Roman"/>
          <w:color w:val="0000FF"/>
          <w:sz w:val="28"/>
          <w:lang w:val="ru-RU"/>
        </w:rPr>
        <w:t>последовательности</w:t>
      </w:r>
      <w:bookmarkEnd w:id="5"/>
      <w:r>
        <w:rPr>
          <w:rFonts w:ascii="Times New Roman" w:hAnsi="Times New Roman"/>
          <w:b/>
          <w:color w:val="000000"/>
          <w:sz w:val="28"/>
          <w:lang w:val="ru-RU"/>
        </w:rPr>
        <w:t>Числовые</w:t>
      </w:r>
      <w:proofErr w:type="spellEnd"/>
      <w:r>
        <w:rPr>
          <w:rFonts w:ascii="Times New Roman" w:hAnsi="Times New Roman"/>
          <w:b/>
          <w:color w:val="000000"/>
          <w:sz w:val="28"/>
          <w:lang w:val="ru-RU"/>
        </w:rPr>
        <w:t xml:space="preserve"> последовательности и прогрессии</w:t>
      </w:r>
    </w:p>
    <w:p w:rsidR="00736967" w:rsidRDefault="00070A5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736967" w:rsidRDefault="00070A5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736967" w:rsidRDefault="00070A5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bookmarkEnd w:id="2"/>
    <w:p w:rsidR="00736967" w:rsidRDefault="0073696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36967" w:rsidRDefault="00070A5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736967" w:rsidRDefault="00736967">
      <w:pPr>
        <w:spacing w:after="0" w:line="264" w:lineRule="auto"/>
        <w:ind w:left="120"/>
        <w:jc w:val="both"/>
        <w:rPr>
          <w:lang w:val="ru-RU"/>
        </w:rPr>
      </w:pPr>
    </w:p>
    <w:p w:rsidR="00736967" w:rsidRDefault="00070A5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36967" w:rsidRDefault="00736967">
      <w:pPr>
        <w:spacing w:after="0" w:line="264" w:lineRule="auto"/>
        <w:ind w:left="120"/>
        <w:jc w:val="both"/>
        <w:rPr>
          <w:lang w:val="ru-RU"/>
        </w:rPr>
      </w:pP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736967" w:rsidRDefault="00070A5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36967" w:rsidRDefault="00736967">
      <w:pPr>
        <w:spacing w:after="0" w:line="264" w:lineRule="auto"/>
        <w:ind w:left="120"/>
        <w:jc w:val="both"/>
        <w:rPr>
          <w:lang w:val="ru-RU"/>
        </w:rPr>
      </w:pPr>
    </w:p>
    <w:p w:rsidR="00736967" w:rsidRDefault="00070A5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36967" w:rsidRDefault="00736967">
      <w:pPr>
        <w:spacing w:after="0" w:line="264" w:lineRule="auto"/>
        <w:ind w:left="120"/>
        <w:jc w:val="both"/>
        <w:rPr>
          <w:lang w:val="ru-RU"/>
        </w:rPr>
      </w:pPr>
    </w:p>
    <w:p w:rsidR="00736967" w:rsidRDefault="00070A5F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36967" w:rsidRDefault="00070A5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736967" w:rsidRDefault="00070A5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736967" w:rsidRDefault="00070A5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736967" w:rsidRDefault="00070A5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736967" w:rsidRDefault="00070A5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736967" w:rsidRDefault="00070A5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36967" w:rsidRDefault="00070A5F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736967" w:rsidRDefault="00070A5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736967" w:rsidRDefault="00070A5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736967" w:rsidRDefault="00070A5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736967" w:rsidRDefault="00070A5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736967" w:rsidRDefault="00070A5F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36967" w:rsidRDefault="00070A5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736967" w:rsidRDefault="00070A5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736967" w:rsidRDefault="00070A5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736967" w:rsidRDefault="00070A5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736967" w:rsidRDefault="00070A5F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36967" w:rsidRDefault="00070A5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736967" w:rsidRDefault="00070A5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736967" w:rsidRDefault="00070A5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736967" w:rsidRDefault="00070A5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736967" w:rsidRDefault="00070A5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736967" w:rsidRDefault="00070A5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736967" w:rsidRDefault="00070A5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36967" w:rsidRDefault="00070A5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36967" w:rsidRDefault="00070A5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736967" w:rsidRDefault="00070A5F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36967" w:rsidRDefault="00070A5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736967" w:rsidRDefault="00070A5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736967" w:rsidRDefault="00070A5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736967" w:rsidRDefault="00736967">
      <w:pPr>
        <w:spacing w:after="0" w:line="264" w:lineRule="auto"/>
        <w:ind w:left="120"/>
        <w:jc w:val="both"/>
        <w:rPr>
          <w:lang w:val="ru-RU"/>
        </w:rPr>
      </w:pPr>
    </w:p>
    <w:p w:rsidR="00736967" w:rsidRDefault="00070A5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bookmarkStart w:id="6" w:name="_Toc124426245"/>
      <w:bookmarkEnd w:id="6"/>
      <w:r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bookmarkStart w:id="7" w:name="_Toc124426246"/>
      <w:bookmarkEnd w:id="7"/>
      <w:r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bookmarkStart w:id="8" w:name="_Toc124426247"/>
      <w:bookmarkEnd w:id="8"/>
      <w:r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736967" w:rsidRDefault="00070A5F">
      <w:pPr>
        <w:spacing w:after="0" w:line="360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proofErr w:type="spellStart"/>
      <w:r>
        <w:rPr>
          <w:rFonts w:ascii="Times New Roman" w:hAnsi="Times New Roman"/>
          <w:i/>
          <w:color w:val="000000"/>
          <w:sz w:val="28"/>
        </w:rPr>
        <w:t>bx</w:t>
      </w:r>
      <w:proofErr w:type="spellEnd"/>
      <w:r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>
        <w:rPr>
          <w:rFonts w:ascii="Times New Roman" w:hAnsi="Times New Roman"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√</w:t>
      </w:r>
      <w:proofErr w:type="spellEnd"/>
      <w:r>
        <w:rPr>
          <w:rFonts w:ascii="Times New Roman" w:hAnsi="Times New Roman"/>
          <w:color w:val="000000"/>
          <w:sz w:val="28"/>
        </w:rPr>
        <w:t>x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>
        <w:rPr>
          <w:rFonts w:ascii="Times New Roman" w:hAnsi="Times New Roman"/>
          <w:i/>
          <w:color w:val="000000"/>
          <w:sz w:val="28"/>
          <w:lang w:val="ru-RU"/>
        </w:rPr>
        <w:t>|</w:t>
      </w:r>
      <w:r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736967" w:rsidRDefault="00070A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9" w:name="_Toc124426249"/>
      <w:bookmarkEnd w:id="9"/>
    </w:p>
    <w:p w:rsidR="00736967" w:rsidRDefault="00736967">
      <w:pPr>
        <w:rPr>
          <w:lang w:val="ru-RU"/>
        </w:rPr>
        <w:sectPr w:rsidR="00736967">
          <w:pgSz w:w="11906" w:h="16383"/>
          <w:pgMar w:top="1134" w:right="850" w:bottom="1134" w:left="1701" w:header="720" w:footer="720" w:gutter="0"/>
          <w:cols w:space="720"/>
        </w:sectPr>
      </w:pPr>
      <w:bookmarkStart w:id="10" w:name="block-63115443"/>
    </w:p>
    <w:bookmarkEnd w:id="10"/>
    <w:p w:rsidR="00736967" w:rsidRDefault="00070A5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</w:t>
      </w: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8"/>
        <w:gridCol w:w="4715"/>
        <w:gridCol w:w="1504"/>
        <w:gridCol w:w="1843"/>
        <w:gridCol w:w="1912"/>
        <w:gridCol w:w="2839"/>
      </w:tblGrid>
      <w:tr w:rsidR="00736967">
        <w:trPr>
          <w:trHeight w:val="144"/>
          <w:tblCellSpacing w:w="0" w:type="dxa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6967" w:rsidRDefault="00736967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36967" w:rsidRDefault="0073696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967" w:rsidRDefault="007369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967" w:rsidRDefault="00736967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36967" w:rsidRDefault="00736967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36967" w:rsidRDefault="00736967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36967" w:rsidRDefault="0073696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967" w:rsidRDefault="00736967"/>
        </w:tc>
      </w:tr>
      <w:tr w:rsidR="00736967" w:rsidRPr="00B35483">
        <w:trPr>
          <w:trHeight w:val="144"/>
          <w:tblCellSpacing w:w="0" w:type="dxa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3696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736967" w:rsidRDefault="00736967"/>
        </w:tc>
      </w:tr>
    </w:tbl>
    <w:p w:rsidR="00736967" w:rsidRDefault="00736967"/>
    <w:p w:rsidR="00736967" w:rsidRDefault="00736967"/>
    <w:p w:rsidR="00736967" w:rsidRDefault="00070A5F">
      <w:pPr>
        <w:sectPr w:rsidR="00736967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Поурочное планирование</w:t>
      </w:r>
      <w:bookmarkStart w:id="11" w:name="block-63115444"/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3"/>
        <w:gridCol w:w="4023"/>
        <w:gridCol w:w="1127"/>
        <w:gridCol w:w="1843"/>
        <w:gridCol w:w="1912"/>
        <w:gridCol w:w="1425"/>
        <w:gridCol w:w="2839"/>
      </w:tblGrid>
      <w:tr w:rsidR="00736967">
        <w:trPr>
          <w:trHeight w:val="144"/>
          <w:tblCellSpacing w:w="0" w:type="dxa"/>
        </w:trPr>
        <w:tc>
          <w:tcPr>
            <w:tcW w:w="4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bookmarkStart w:id="12" w:name="block-63115445"/>
            <w:bookmarkEnd w:id="11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№ п/п </w:t>
            </w:r>
          </w:p>
          <w:p w:rsidR="00736967" w:rsidRDefault="00736967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36967" w:rsidRDefault="0073696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36967" w:rsidRDefault="00736967">
            <w:pPr>
              <w:spacing w:after="0"/>
              <w:ind w:left="135"/>
            </w:pPr>
          </w:p>
        </w:tc>
        <w:tc>
          <w:tcPr>
            <w:tcW w:w="19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967" w:rsidRDefault="007369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967" w:rsidRDefault="00736967"/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36967" w:rsidRDefault="00736967">
            <w:pPr>
              <w:spacing w:after="0"/>
              <w:ind w:left="135"/>
            </w:pP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36967" w:rsidRDefault="00736967">
            <w:pPr>
              <w:spacing w:after="0"/>
              <w:ind w:left="135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36967" w:rsidRDefault="0073696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967" w:rsidRDefault="007369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967" w:rsidRDefault="00736967"/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Прикидка и оценка результатов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вычислений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18.09.2025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Биквадратные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Биквадратные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13.10.2025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29.12.2025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09.03.2026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09.03.2026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  <w:proofErr w:type="spellEnd"/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прогрессии</w:t>
            </w:r>
            <w:proofErr w:type="spellEnd"/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12.03.2026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23.03.2026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23.03.2026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членов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арифметической и геометрической прогрессий точками на координатной плоскости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06.04.2026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экспоненциальный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</w:t>
            </w:r>
            <w:proofErr w:type="spellEnd"/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  <w:proofErr w:type="spellEnd"/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  <w:proofErr w:type="spellEnd"/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пропорции</w:t>
            </w:r>
            <w:proofErr w:type="spellEnd"/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приближение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Решение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текстовых задач арифметическим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proofErr w:type="spellEnd"/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11.05.2026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11.05.2026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Функции: построение, свойства изученных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967" w:rsidRPr="00B35483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21.05.2026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736967" w:rsidRDefault="00736967">
            <w:pPr>
              <w:spacing w:after="0"/>
              <w:ind w:left="135"/>
            </w:pPr>
          </w:p>
        </w:tc>
      </w:tr>
      <w:tr w:rsidR="0073696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736967" w:rsidRDefault="00070A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967" w:rsidRDefault="00736967"/>
        </w:tc>
      </w:tr>
    </w:tbl>
    <w:p w:rsidR="00736967" w:rsidRDefault="00736967">
      <w:pPr>
        <w:sectPr w:rsidR="00736967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2"/>
    <w:p w:rsidR="00736967" w:rsidRDefault="00070A5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36967" w:rsidRDefault="00070A5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36967" w:rsidRDefault="00070A5F">
      <w:pPr>
        <w:spacing w:after="0" w:line="480" w:lineRule="auto"/>
        <w:ind w:left="120"/>
        <w:rPr>
          <w:lang w:val="ru-RU"/>
        </w:rPr>
      </w:pPr>
      <w:bookmarkStart w:id="13" w:name="8a811090-bed3-4825-9e59-0925d1d075d6"/>
      <w:r>
        <w:rPr>
          <w:rFonts w:ascii="Times New Roman" w:hAnsi="Times New Roman"/>
          <w:color w:val="000000"/>
          <w:sz w:val="28"/>
          <w:lang w:val="ru-RU"/>
        </w:rPr>
        <w:t xml:space="preserve">• Математика. Алгебра: 9-й класс: базовый уровень: учебник; 15-е издание, переработанное Макарычев Ю.Н.,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Миндюк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Н.Г.,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Нешков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К.И. и др.; под редакцией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Теляковского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С.А. Акционерное общество «Издательство «Просвещение»</w:t>
      </w:r>
      <w:bookmarkEnd w:id="13"/>
    </w:p>
    <w:p w:rsidR="00736967" w:rsidRDefault="00736967">
      <w:pPr>
        <w:spacing w:after="0" w:line="480" w:lineRule="auto"/>
        <w:ind w:left="120"/>
        <w:rPr>
          <w:lang w:val="ru-RU"/>
        </w:rPr>
      </w:pPr>
    </w:p>
    <w:p w:rsidR="00736967" w:rsidRDefault="00736967">
      <w:pPr>
        <w:spacing w:after="0"/>
        <w:ind w:left="120"/>
        <w:rPr>
          <w:lang w:val="ru-RU"/>
        </w:rPr>
      </w:pPr>
    </w:p>
    <w:p w:rsidR="00736967" w:rsidRDefault="00070A5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36967" w:rsidRDefault="00070A5F">
      <w:pPr>
        <w:spacing w:after="0" w:line="480" w:lineRule="auto"/>
        <w:ind w:left="120"/>
        <w:rPr>
          <w:lang w:val="ru-RU"/>
        </w:rPr>
      </w:pPr>
      <w:bookmarkStart w:id="14" w:name="352b2430-0170-408d-9dba-fadb4a1f57ea"/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uchportal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/</w:t>
      </w:r>
      <w:bookmarkEnd w:id="14"/>
    </w:p>
    <w:p w:rsidR="00736967" w:rsidRDefault="00736967">
      <w:pPr>
        <w:spacing w:after="0"/>
        <w:ind w:left="120"/>
        <w:rPr>
          <w:lang w:val="ru-RU"/>
        </w:rPr>
      </w:pPr>
    </w:p>
    <w:p w:rsidR="00736967" w:rsidRDefault="00070A5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36967" w:rsidRDefault="00070A5F">
      <w:pPr>
        <w:spacing w:after="0" w:line="480" w:lineRule="auto"/>
        <w:ind w:left="120"/>
      </w:pPr>
      <w:bookmarkStart w:id="15" w:name="7d5051e0-bab5-428c-941a-1d062349d11d"/>
      <w:r>
        <w:rPr>
          <w:rFonts w:ascii="Times New Roman" w:hAnsi="Times New Roman"/>
          <w:color w:val="000000"/>
          <w:sz w:val="28"/>
        </w:rPr>
        <w:t>https://www.uchportal.ru/</w:t>
      </w:r>
      <w:bookmarkEnd w:id="15"/>
    </w:p>
    <w:p w:rsidR="00736967" w:rsidRDefault="00736967">
      <w:pPr>
        <w:sectPr w:rsidR="00736967">
          <w:pgSz w:w="11906" w:h="16383"/>
          <w:pgMar w:top="1134" w:right="850" w:bottom="1134" w:left="1701" w:header="720" w:footer="720" w:gutter="0"/>
          <w:cols w:space="720"/>
        </w:sectPr>
      </w:pPr>
      <w:bookmarkStart w:id="16" w:name="block-63115451"/>
    </w:p>
    <w:bookmarkEnd w:id="16"/>
    <w:p w:rsidR="00736967" w:rsidRDefault="00736967"/>
    <w:sectPr w:rsidR="00736967" w:rsidSect="006F20E7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A5F" w:rsidRDefault="00070A5F">
      <w:pPr>
        <w:spacing w:line="240" w:lineRule="auto"/>
      </w:pPr>
      <w:r>
        <w:separator/>
      </w:r>
    </w:p>
  </w:endnote>
  <w:endnote w:type="continuationSeparator" w:id="0">
    <w:p w:rsidR="00070A5F" w:rsidRDefault="00070A5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A5F" w:rsidRDefault="00070A5F">
      <w:pPr>
        <w:spacing w:after="0"/>
      </w:pPr>
      <w:r>
        <w:separator/>
      </w:r>
    </w:p>
  </w:footnote>
  <w:footnote w:type="continuationSeparator" w:id="0">
    <w:p w:rsidR="00070A5F" w:rsidRDefault="00070A5F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5E306ED"/>
    <w:multiLevelType w:val="singleLevel"/>
    <w:tmpl w:val="B5E306ED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</w:abstractNum>
  <w:abstractNum w:abstractNumId="1">
    <w:nsid w:val="BF205925"/>
    <w:multiLevelType w:val="singleLevel"/>
    <w:tmpl w:val="BF205925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</w:abstractNum>
  <w:abstractNum w:abstractNumId="2">
    <w:nsid w:val="CF092B84"/>
    <w:multiLevelType w:val="singleLevel"/>
    <w:tmpl w:val="CF092B8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</w:abstractNum>
  <w:abstractNum w:abstractNumId="3">
    <w:nsid w:val="0053208E"/>
    <w:multiLevelType w:val="singleLevel"/>
    <w:tmpl w:val="005320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</w:abstractNum>
  <w:abstractNum w:abstractNumId="4">
    <w:nsid w:val="03D62ECE"/>
    <w:multiLevelType w:val="singleLevel"/>
    <w:tmpl w:val="03D62E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</w:abstractNum>
  <w:abstractNum w:abstractNumId="5">
    <w:nsid w:val="59ADCABA"/>
    <w:multiLevelType w:val="singleLevel"/>
    <w:tmpl w:val="59ADCA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0443"/>
    <w:rsid w:val="00070A5F"/>
    <w:rsid w:val="004D6AA8"/>
    <w:rsid w:val="006F20E7"/>
    <w:rsid w:val="00736967"/>
    <w:rsid w:val="00B12CF2"/>
    <w:rsid w:val="00B35483"/>
    <w:rsid w:val="00B95C39"/>
    <w:rsid w:val="00C60443"/>
    <w:rsid w:val="0FFF694F"/>
    <w:rsid w:val="598D1D26"/>
    <w:rsid w:val="7B093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 w:qFormat="1"/>
    <w:lsdException w:name="head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Emphasis" w:semiHidden="0" w:uiPriority="20" w:unhideWhenUsed="0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0E7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6F20E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F20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F20E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F20E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F20E7"/>
    <w:rPr>
      <w:i/>
      <w:iCs/>
    </w:rPr>
  </w:style>
  <w:style w:type="character" w:styleId="a4">
    <w:name w:val="Hyperlink"/>
    <w:basedOn w:val="a0"/>
    <w:uiPriority w:val="99"/>
    <w:unhideWhenUsed/>
    <w:qFormat/>
    <w:rsid w:val="006F20E7"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rsid w:val="006F20E7"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rsid w:val="006F20E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6F20E7"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rsid w:val="006F20E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6F20E7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qFormat/>
    <w:rsid w:val="006F20E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  <w:qFormat/>
    <w:rsid w:val="006F20E7"/>
  </w:style>
  <w:style w:type="character" w:customStyle="1" w:styleId="10">
    <w:name w:val="Заголовок 1 Знак"/>
    <w:basedOn w:val="a0"/>
    <w:link w:val="1"/>
    <w:uiPriority w:val="9"/>
    <w:qFormat/>
    <w:rsid w:val="006F20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6F20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6F20E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sid w:val="006F20E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">
    <w:name w:val="Подзаголовок Знак"/>
    <w:basedOn w:val="a0"/>
    <w:link w:val="ab"/>
    <w:uiPriority w:val="11"/>
    <w:qFormat/>
    <w:rsid w:val="006F20E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Название Знак"/>
    <w:basedOn w:val="a0"/>
    <w:link w:val="a9"/>
    <w:uiPriority w:val="10"/>
    <w:qFormat/>
    <w:rsid w:val="006F20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Balloon Text"/>
    <w:basedOn w:val="a"/>
    <w:link w:val="af"/>
    <w:uiPriority w:val="99"/>
    <w:semiHidden/>
    <w:unhideWhenUsed/>
    <w:rsid w:val="00B35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35483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9d08" TargetMode="External"/><Relationship Id="rId18" Type="http://schemas.openxmlformats.org/officeDocument/2006/relationships/hyperlink" Target="https://m.edsoo.ru/7f43c3d0" TargetMode="External"/><Relationship Id="rId26" Type="http://schemas.openxmlformats.org/officeDocument/2006/relationships/hyperlink" Target="https://m.edsoo.ru/7f43ad5a" TargetMode="External"/><Relationship Id="rId39" Type="http://schemas.openxmlformats.org/officeDocument/2006/relationships/hyperlink" Target="https://m.edsoo.ru/7f43a1ac" TargetMode="External"/><Relationship Id="rId21" Type="http://schemas.openxmlformats.org/officeDocument/2006/relationships/hyperlink" Target="https://m.edsoo.ru/7f43c9b6" TargetMode="External"/><Relationship Id="rId34" Type="http://schemas.openxmlformats.org/officeDocument/2006/relationships/hyperlink" Target="https://m.edsoo.ru/7f4396c6" TargetMode="External"/><Relationship Id="rId42" Type="http://schemas.openxmlformats.org/officeDocument/2006/relationships/hyperlink" Target="https://m.edsoo.ru/7f43ab84" TargetMode="External"/><Relationship Id="rId47" Type="http://schemas.openxmlformats.org/officeDocument/2006/relationships/hyperlink" Target="https://m.edsoo.ru/7f43f58a" TargetMode="External"/><Relationship Id="rId50" Type="http://schemas.openxmlformats.org/officeDocument/2006/relationships/hyperlink" Target="https://m.edsoo.ru/7f43f72e" TargetMode="External"/><Relationship Id="rId55" Type="http://schemas.openxmlformats.org/officeDocument/2006/relationships/hyperlink" Target="https://m.edsoo.ru/7f443b12" TargetMode="External"/><Relationship Id="rId63" Type="http://schemas.openxmlformats.org/officeDocument/2006/relationships/hyperlink" Target="https://m.edsoo.ru/7f444f44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yperlink" Target="https://m.edsoo.ru/7f43c542" TargetMode="External"/><Relationship Id="rId29" Type="http://schemas.openxmlformats.org/officeDocument/2006/relationships/hyperlink" Target="https://m.edsoo.ru/7f43af0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7f419d08" TargetMode="External"/><Relationship Id="rId24" Type="http://schemas.openxmlformats.org/officeDocument/2006/relationships/hyperlink" Target="https://m.edsoo.ru/7f43d23a" TargetMode="External"/><Relationship Id="rId32" Type="http://schemas.openxmlformats.org/officeDocument/2006/relationships/hyperlink" Target="https://m.edsoo.ru/7f43b5a2" TargetMode="External"/><Relationship Id="rId37" Type="http://schemas.openxmlformats.org/officeDocument/2006/relationships/hyperlink" Target="https://m.edsoo.ru/7f439eb4" TargetMode="External"/><Relationship Id="rId40" Type="http://schemas.openxmlformats.org/officeDocument/2006/relationships/hyperlink" Target="https://m.edsoo.ru/7f43a31e" TargetMode="External"/><Relationship Id="rId45" Type="http://schemas.openxmlformats.org/officeDocument/2006/relationships/hyperlink" Target="https://m.edsoo.ru/7f43ed7e" TargetMode="External"/><Relationship Id="rId53" Type="http://schemas.openxmlformats.org/officeDocument/2006/relationships/hyperlink" Target="https://m.edsoo.ru/7f4401a6" TargetMode="External"/><Relationship Id="rId58" Type="http://schemas.openxmlformats.org/officeDocument/2006/relationships/hyperlink" Target="https://m.edsoo.ru/7f4441ca" TargetMode="External"/><Relationship Id="rId66" Type="http://schemas.openxmlformats.org/officeDocument/2006/relationships/hyperlink" Target="https://m.edsoo.ru/7f44551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.edsoo.ru/7f43bf66" TargetMode="External"/><Relationship Id="rId23" Type="http://schemas.openxmlformats.org/officeDocument/2006/relationships/hyperlink" Target="https://m.edsoo.ru/7f43d0b4" TargetMode="External"/><Relationship Id="rId28" Type="http://schemas.openxmlformats.org/officeDocument/2006/relationships/hyperlink" Target="https://m.edsoo.ru/7f43af08" TargetMode="External"/><Relationship Id="rId36" Type="http://schemas.openxmlformats.org/officeDocument/2006/relationships/hyperlink" Target="https://m.edsoo.ru/7f4399b4" TargetMode="External"/><Relationship Id="rId49" Type="http://schemas.openxmlformats.org/officeDocument/2006/relationships/hyperlink" Target="https://m.edsoo.ru/7f43f0c6" TargetMode="External"/><Relationship Id="rId57" Type="http://schemas.openxmlformats.org/officeDocument/2006/relationships/hyperlink" Target="https://m.edsoo.ru/7f443fea" TargetMode="External"/><Relationship Id="rId61" Type="http://schemas.openxmlformats.org/officeDocument/2006/relationships/hyperlink" Target="https://m.edsoo.ru/7f444a94" TargetMode="External"/><Relationship Id="rId10" Type="http://schemas.openxmlformats.org/officeDocument/2006/relationships/hyperlink" Target="https://m.edsoo.ru/7f419d08" TargetMode="External"/><Relationship Id="rId19" Type="http://schemas.openxmlformats.org/officeDocument/2006/relationships/hyperlink" Target="https://m.edsoo.ru/7f43c3d0" TargetMode="External"/><Relationship Id="rId31" Type="http://schemas.openxmlformats.org/officeDocument/2006/relationships/hyperlink" Target="https://m.edsoo.ru/7f43b21e" TargetMode="External"/><Relationship Id="rId44" Type="http://schemas.openxmlformats.org/officeDocument/2006/relationships/hyperlink" Target="https://m.edsoo.ru/7f43ebda" TargetMode="External"/><Relationship Id="rId52" Type="http://schemas.openxmlformats.org/officeDocument/2006/relationships/hyperlink" Target="https://m.edsoo.ru/7f43fe0e" TargetMode="External"/><Relationship Id="rId60" Type="http://schemas.openxmlformats.org/officeDocument/2006/relationships/hyperlink" Target="https://m.edsoo.ru/7f4446f2" TargetMode="External"/><Relationship Id="rId65" Type="http://schemas.openxmlformats.org/officeDocument/2006/relationships/hyperlink" Target="https://m.edsoo.ru/7f4452e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9d08" TargetMode="External"/><Relationship Id="rId14" Type="http://schemas.openxmlformats.org/officeDocument/2006/relationships/hyperlink" Target="https://m.edsoo.ru/7f419d08" TargetMode="External"/><Relationship Id="rId22" Type="http://schemas.openxmlformats.org/officeDocument/2006/relationships/hyperlink" Target="https://m.edsoo.ru/7f43d0b4" TargetMode="External"/><Relationship Id="rId27" Type="http://schemas.openxmlformats.org/officeDocument/2006/relationships/hyperlink" Target="https://m.edsoo.ru/7f43af08" TargetMode="External"/><Relationship Id="rId30" Type="http://schemas.openxmlformats.org/officeDocument/2006/relationships/hyperlink" Target="https://m.edsoo.ru/7f43b098" TargetMode="External"/><Relationship Id="rId35" Type="http://schemas.openxmlformats.org/officeDocument/2006/relationships/hyperlink" Target="https://m.edsoo.ru/7f439842" TargetMode="External"/><Relationship Id="rId43" Type="http://schemas.openxmlformats.org/officeDocument/2006/relationships/hyperlink" Target="https://m.edsoo.ru/7f43e6c6" TargetMode="External"/><Relationship Id="rId48" Type="http://schemas.openxmlformats.org/officeDocument/2006/relationships/hyperlink" Target="https://m.edsoo.ru/7f43ef2c" TargetMode="External"/><Relationship Id="rId56" Type="http://schemas.openxmlformats.org/officeDocument/2006/relationships/hyperlink" Target="https://m.edsoo.ru/7f443cd4" TargetMode="External"/><Relationship Id="rId64" Type="http://schemas.openxmlformats.org/officeDocument/2006/relationships/hyperlink" Target="https://m.edsoo.ru/7f44516a" TargetMode="External"/><Relationship Id="rId69" Type="http://schemas.microsoft.com/office/2007/relationships/stylesWithEffects" Target="stylesWithEffects.xml"/><Relationship Id="rId8" Type="http://schemas.openxmlformats.org/officeDocument/2006/relationships/hyperlink" Target="https://m.edsoo.ru/7f419d08" TargetMode="External"/><Relationship Id="rId51" Type="http://schemas.openxmlformats.org/officeDocument/2006/relationships/hyperlink" Target="https://m.edsoo.ru/7f43f8a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9d08" TargetMode="External"/><Relationship Id="rId17" Type="http://schemas.openxmlformats.org/officeDocument/2006/relationships/hyperlink" Target="https://m.edsoo.ru/7f43c542" TargetMode="External"/><Relationship Id="rId25" Type="http://schemas.openxmlformats.org/officeDocument/2006/relationships/hyperlink" Target="https://m.edsoo.ru/7f43d55a" TargetMode="External"/><Relationship Id="rId33" Type="http://schemas.openxmlformats.org/officeDocument/2006/relationships/hyperlink" Target="https://m.edsoo.ru/7f43b098" TargetMode="External"/><Relationship Id="rId38" Type="http://schemas.openxmlformats.org/officeDocument/2006/relationships/hyperlink" Target="https://m.edsoo.ru/7f43a03a" TargetMode="External"/><Relationship Id="rId46" Type="http://schemas.openxmlformats.org/officeDocument/2006/relationships/hyperlink" Target="https://m.edsoo.ru/7f43f3b4" TargetMode="External"/><Relationship Id="rId59" Type="http://schemas.openxmlformats.org/officeDocument/2006/relationships/hyperlink" Target="https://m.edsoo.ru/7f444364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m.edsoo.ru/7f43c9b6" TargetMode="External"/><Relationship Id="rId41" Type="http://schemas.openxmlformats.org/officeDocument/2006/relationships/hyperlink" Target="https://m.edsoo.ru/7f43a526" TargetMode="External"/><Relationship Id="rId54" Type="http://schemas.openxmlformats.org/officeDocument/2006/relationships/hyperlink" Target="https://m.edsoo.ru/7f4404f8" TargetMode="External"/><Relationship Id="rId62" Type="http://schemas.openxmlformats.org/officeDocument/2006/relationships/hyperlink" Target="https://m.edsoo.ru/7f444c56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23</Pages>
  <Words>4885</Words>
  <Characters>27851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Ноутбук</cp:lastModifiedBy>
  <cp:revision>4</cp:revision>
  <cp:lastPrinted>2025-09-17T08:15:00Z</cp:lastPrinted>
  <dcterms:created xsi:type="dcterms:W3CDTF">2025-09-08T10:38:00Z</dcterms:created>
  <dcterms:modified xsi:type="dcterms:W3CDTF">2025-11-24T12:18:00Z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4FD2F2FA330F45208D6BBCC280B7ACD8_12</vt:lpwstr>
  </property>
</Properties>
</file>