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DC4" w:rsidRDefault="00A07DC4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6587235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7140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A07DC4" w:rsidRDefault="00A07DC4" w:rsidP="009A59AB">
      <w:pPr>
        <w:spacing w:after="0"/>
        <w:ind w:firstLineChars="850" w:firstLine="2389"/>
        <w:jc w:val="both"/>
        <w:rPr>
          <w:rFonts w:ascii="Times New Roman" w:hAnsi="Times New Roman"/>
          <w:b/>
          <w:color w:val="000000"/>
          <w:sz w:val="28"/>
        </w:rPr>
      </w:pPr>
    </w:p>
    <w:p w:rsidR="009A59AB" w:rsidRDefault="00A07DC4" w:rsidP="009A59AB">
      <w:pPr>
        <w:spacing w:after="0"/>
        <w:ind w:firstLineChars="850" w:firstLine="2389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A59AB" w:rsidRDefault="009A59AB">
      <w:pPr>
        <w:spacing w:after="0" w:line="264" w:lineRule="auto"/>
        <w:ind w:left="120"/>
        <w:jc w:val="both"/>
      </w:pP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9A59AB" w:rsidRDefault="00A07D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продолжение формирования основных математических понятий (число, величина, геометрическая фигура), </w:t>
      </w:r>
      <w:r>
        <w:rPr>
          <w:rFonts w:ascii="Times New Roman" w:hAnsi="Times New Roman"/>
          <w:color w:val="000000"/>
          <w:sz w:val="28"/>
          <w:lang w:val="ru-RU"/>
        </w:rPr>
        <w:t>обеспечивающих преемственность и перспективность математического образования обучающихся;</w:t>
      </w:r>
    </w:p>
    <w:p w:rsidR="009A59AB" w:rsidRDefault="00A07D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9A59AB" w:rsidRDefault="00A07D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подведение обуча</w:t>
      </w:r>
      <w:r>
        <w:rPr>
          <w:rFonts w:ascii="Times New Roman" w:hAnsi="Times New Roman"/>
          <w:color w:val="000000"/>
          <w:sz w:val="28"/>
          <w:lang w:val="ru-RU"/>
        </w:rPr>
        <w:t>ющихся на доступном для них уровне к осознанию взаимосвязи математики и окружающего мира;</w:t>
      </w:r>
    </w:p>
    <w:p w:rsidR="009A59AB" w:rsidRDefault="00A07DC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</w:t>
      </w:r>
      <w:r>
        <w:rPr>
          <w:rFonts w:ascii="Times New Roman" w:hAnsi="Times New Roman"/>
          <w:color w:val="000000"/>
          <w:sz w:val="28"/>
          <w:lang w:val="ru-RU"/>
        </w:rPr>
        <w:t>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</w:t>
      </w:r>
      <w:r>
        <w:rPr>
          <w:rFonts w:ascii="Times New Roman" w:hAnsi="Times New Roman"/>
          <w:color w:val="000000"/>
          <w:sz w:val="28"/>
          <w:lang w:val="ru-RU"/>
        </w:rPr>
        <w:t>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</w:t>
      </w:r>
      <w:r>
        <w:rPr>
          <w:rFonts w:ascii="Times New Roman" w:hAnsi="Times New Roman"/>
          <w:color w:val="000000"/>
          <w:sz w:val="28"/>
          <w:lang w:val="ru-RU"/>
        </w:rPr>
        <w:t xml:space="preserve">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</w:t>
      </w:r>
      <w:r>
        <w:rPr>
          <w:rFonts w:ascii="Times New Roman" w:hAnsi="Times New Roman"/>
          <w:color w:val="000000"/>
          <w:sz w:val="28"/>
          <w:lang w:val="ru-RU"/>
        </w:rPr>
        <w:t>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</w:t>
      </w:r>
      <w:r>
        <w:rPr>
          <w:rFonts w:ascii="Times New Roman" w:hAnsi="Times New Roman"/>
          <w:color w:val="000000"/>
          <w:sz w:val="28"/>
          <w:lang w:val="ru-RU"/>
        </w:rPr>
        <w:t xml:space="preserve">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</w:t>
      </w:r>
      <w:r>
        <w:rPr>
          <w:rFonts w:ascii="Times New Roman" w:hAnsi="Times New Roman"/>
          <w:color w:val="000000"/>
          <w:sz w:val="28"/>
          <w:lang w:val="ru-RU"/>
        </w:rPr>
        <w:t>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</w:t>
      </w:r>
      <w:r>
        <w:rPr>
          <w:rFonts w:ascii="Times New Roman" w:hAnsi="Times New Roman"/>
          <w:color w:val="000000"/>
          <w:sz w:val="28"/>
          <w:lang w:val="ru-RU"/>
        </w:rPr>
        <w:t xml:space="preserve">иси при изучении других предметов и при практическом использовании. К 6 классу отнесён второй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</w:t>
      </w:r>
      <w:r>
        <w:rPr>
          <w:rFonts w:ascii="Times New Roman" w:hAnsi="Times New Roman"/>
          <w:color w:val="000000"/>
          <w:sz w:val="28"/>
          <w:lang w:val="ru-RU"/>
        </w:rPr>
        <w:t>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Особенностью изучения полож</w:t>
      </w:r>
      <w:r>
        <w:rPr>
          <w:rFonts w:ascii="Times New Roman" w:hAnsi="Times New Roman"/>
          <w:color w:val="000000"/>
          <w:sz w:val="28"/>
          <w:lang w:val="ru-RU"/>
        </w:rPr>
        <w:t>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</w:t>
      </w:r>
      <w:r>
        <w:rPr>
          <w:rFonts w:ascii="Times New Roman" w:hAnsi="Times New Roman"/>
          <w:color w:val="000000"/>
          <w:sz w:val="28"/>
          <w:lang w:val="ru-RU"/>
        </w:rPr>
        <w:t>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</w:t>
      </w:r>
      <w:r>
        <w:rPr>
          <w:rFonts w:ascii="Times New Roman" w:hAnsi="Times New Roman"/>
          <w:color w:val="000000"/>
          <w:sz w:val="28"/>
          <w:lang w:val="ru-RU"/>
        </w:rPr>
        <w:t xml:space="preserve"> арифметических действий. Изучение рациональных чисел на этом не закончится, а будет продолжено в курсе алгебры 7 класса.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обучении решению текстовых задач в 5–6 классах используются арифметические приёмы решения. При отработке вычислительных навыков в </w:t>
      </w:r>
      <w:r>
        <w:rPr>
          <w:rFonts w:ascii="Times New Roman" w:hAnsi="Times New Roman"/>
          <w:color w:val="000000"/>
          <w:sz w:val="28"/>
          <w:lang w:val="ru-RU"/>
        </w:rPr>
        <w:t>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</w:t>
      </w:r>
      <w:r>
        <w:rPr>
          <w:rFonts w:ascii="Times New Roman" w:hAnsi="Times New Roman"/>
          <w:color w:val="000000"/>
          <w:sz w:val="28"/>
          <w:lang w:val="ru-RU"/>
        </w:rPr>
        <w:t>атся работать с информацией, представленной в форме таблиц или диаграмм.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</w:t>
      </w:r>
      <w:r>
        <w:rPr>
          <w:rFonts w:ascii="Times New Roman" w:hAnsi="Times New Roman"/>
          <w:color w:val="000000"/>
          <w:sz w:val="28"/>
          <w:lang w:val="ru-RU"/>
        </w:rPr>
        <w:t>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</w:t>
      </w:r>
      <w:r>
        <w:rPr>
          <w:rFonts w:ascii="Times New Roman" w:hAnsi="Times New Roman"/>
          <w:color w:val="000000"/>
          <w:sz w:val="28"/>
          <w:lang w:val="ru-RU"/>
        </w:rPr>
        <w:t>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</w:t>
      </w:r>
      <w:r>
        <w:rPr>
          <w:rFonts w:ascii="Times New Roman" w:hAnsi="Times New Roman"/>
          <w:color w:val="000000"/>
          <w:sz w:val="28"/>
          <w:lang w:val="ru-RU"/>
        </w:rPr>
        <w:t xml:space="preserve">ванной и клетчатой бумаге, рассматривают их простейшие свойства. В процессе изучения наглядной геометрии знания,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</w:t>
      </w:r>
      <w:r>
        <w:rPr>
          <w:rFonts w:ascii="Times New Roman" w:hAnsi="Times New Roman"/>
          <w:color w:val="000000"/>
          <w:sz w:val="28"/>
          <w:lang w:val="ru-RU"/>
        </w:rPr>
        <w:t>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" w:name="b3bba1d8-96c6-4edf-a714-0cf8fa85e20b"/>
      <w:r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</w:t>
      </w:r>
      <w:r>
        <w:rPr>
          <w:rFonts w:ascii="Times New Roman" w:hAnsi="Times New Roman"/>
          <w:color w:val="000000"/>
          <w:sz w:val="28"/>
          <w:lang w:val="ru-RU"/>
        </w:rPr>
        <w:t>асов: в 5 классе – 170 часов (5 часов в неделю), в 6 классе – 170 часов (5 часов в неделю).</w:t>
      </w:r>
      <w:bookmarkEnd w:id="1"/>
    </w:p>
    <w:p w:rsidR="009A59AB" w:rsidRDefault="009A59AB">
      <w:pPr>
        <w:rPr>
          <w:lang w:val="ru-RU"/>
        </w:rPr>
        <w:sectPr w:rsidR="009A59AB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65872358"/>
    </w:p>
    <w:bookmarkEnd w:id="2"/>
    <w:p w:rsidR="009A59AB" w:rsidRDefault="00A07DC4" w:rsidP="009A59AB">
      <w:pPr>
        <w:spacing w:after="0" w:line="264" w:lineRule="auto"/>
        <w:ind w:left="120" w:firstLineChars="550" w:firstLine="1546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r>
        <w:rPr>
          <w:rFonts w:ascii="Times New Roman" w:hAnsi="Times New Roman"/>
          <w:color w:val="000000"/>
          <w:sz w:val="28"/>
          <w:lang w:val="ru-RU"/>
        </w:rPr>
        <w:t>координатной (числовой) прямой.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Сравнение натуральных чисел, сравнение натуральных чисел с нулём. Способы сравнения. Округление </w:t>
      </w:r>
      <w:r>
        <w:rPr>
          <w:rFonts w:ascii="Times New Roman" w:hAnsi="Times New Roman"/>
          <w:color w:val="000000"/>
          <w:sz w:val="28"/>
          <w:lang w:val="ru-RU"/>
        </w:rPr>
        <w:t>натуральных чисел.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</w:t>
      </w:r>
      <w:r>
        <w:rPr>
          <w:rFonts w:ascii="Times New Roman" w:hAnsi="Times New Roman"/>
          <w:color w:val="000000"/>
          <w:sz w:val="28"/>
          <w:lang w:val="ru-RU"/>
        </w:rPr>
        <w:t>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</w:t>
      </w:r>
      <w:r>
        <w:rPr>
          <w:rFonts w:ascii="Times New Roman" w:hAnsi="Times New Roman"/>
          <w:color w:val="000000"/>
          <w:sz w:val="28"/>
          <w:lang w:val="ru-RU"/>
        </w:rPr>
        <w:t>метических действий.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Числовое выражени</w:t>
      </w:r>
      <w:r>
        <w:rPr>
          <w:rFonts w:ascii="Times New Roman" w:hAnsi="Times New Roman"/>
          <w:color w:val="000000"/>
          <w:sz w:val="28"/>
          <w:lang w:val="ru-RU"/>
        </w:rPr>
        <w:t>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3" w:name="_Toc124426196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4" w:name="_Toc124426197"/>
      <w:bookmarkEnd w:id="4"/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</w:t>
      </w:r>
      <w:r>
        <w:rPr>
          <w:rFonts w:ascii="Times New Roman" w:hAnsi="Times New Roman"/>
          <w:color w:val="000000"/>
          <w:sz w:val="28"/>
          <w:lang w:val="ru-RU"/>
        </w:rPr>
        <w:t>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</w:t>
      </w:r>
      <w:r>
        <w:rPr>
          <w:rFonts w:ascii="Times New Roman" w:hAnsi="Times New Roman"/>
          <w:color w:val="000000"/>
          <w:sz w:val="28"/>
          <w:lang w:val="ru-RU"/>
        </w:rPr>
        <w:t>е свойство дроби. Сокращение дробей. Приведение дроби к новому знаменателю. Сравнение дробей.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</w:t>
      </w:r>
      <w:r>
        <w:rPr>
          <w:rFonts w:ascii="Times New Roman" w:hAnsi="Times New Roman"/>
          <w:color w:val="000000"/>
          <w:sz w:val="28"/>
          <w:lang w:val="ru-RU"/>
        </w:rPr>
        <w:t>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Решение текстовых задач </w:t>
      </w:r>
      <w:r>
        <w:rPr>
          <w:rFonts w:ascii="Times New Roman" w:hAnsi="Times New Roman"/>
          <w:color w:val="000000"/>
          <w:sz w:val="28"/>
          <w:lang w:val="ru-RU"/>
        </w:rPr>
        <w:t>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Решение задач, содержащих зависимости, связывающие величины: скорость, время, расстояние, цена, количество, </w:t>
      </w:r>
      <w:r>
        <w:rPr>
          <w:rFonts w:ascii="Times New Roman" w:hAnsi="Times New Roman"/>
          <w:color w:val="000000"/>
          <w:sz w:val="28"/>
          <w:lang w:val="ru-RU"/>
        </w:rPr>
        <w:t>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5" w:name="_Toc124426198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6" w:name="_Toc124426200"/>
      <w:bookmarkEnd w:id="6"/>
      <w:r>
        <w:rPr>
          <w:rFonts w:ascii="Times New Roman" w:hAnsi="Times New Roman"/>
          <w:color w:val="000000"/>
          <w:sz w:val="28"/>
          <w:lang w:val="ru-RU"/>
        </w:rPr>
        <w:t>Наглядные предс</w:t>
      </w:r>
      <w:r>
        <w:rPr>
          <w:rFonts w:ascii="Times New Roman" w:hAnsi="Times New Roman"/>
          <w:color w:val="000000"/>
          <w:sz w:val="28"/>
          <w:lang w:val="ru-RU"/>
        </w:rPr>
        <w:t>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</w:t>
      </w:r>
      <w:r>
        <w:rPr>
          <w:rFonts w:ascii="Times New Roman" w:hAnsi="Times New Roman"/>
          <w:color w:val="000000"/>
          <w:sz w:val="28"/>
          <w:lang w:val="ru-RU"/>
        </w:rPr>
        <w:t>роение углов с помощью транспортира.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</w:t>
      </w:r>
      <w:r>
        <w:rPr>
          <w:rFonts w:ascii="Times New Roman" w:hAnsi="Times New Roman"/>
          <w:color w:val="000000"/>
          <w:sz w:val="28"/>
          <w:lang w:val="ru-RU"/>
        </w:rPr>
        <w:t>ости на нелинованной и клетчатой бумаге. Использование свойств сторон и углов прямоугольника, квадрата.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</w:t>
      </w:r>
      <w:r>
        <w:rPr>
          <w:rFonts w:ascii="Times New Roman" w:hAnsi="Times New Roman"/>
          <w:color w:val="000000"/>
          <w:sz w:val="28"/>
          <w:lang w:val="ru-RU"/>
        </w:rPr>
        <w:t>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</w:t>
      </w:r>
      <w:r>
        <w:rPr>
          <w:rFonts w:ascii="Times New Roman" w:hAnsi="Times New Roman"/>
          <w:color w:val="000000"/>
          <w:sz w:val="28"/>
          <w:lang w:val="ru-RU"/>
        </w:rPr>
        <w:t>ериалов).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</w:t>
      </w:r>
      <w:r>
        <w:rPr>
          <w:rFonts w:ascii="Times New Roman" w:hAnsi="Times New Roman"/>
          <w:color w:val="000000"/>
          <w:sz w:val="28"/>
          <w:lang w:val="ru-RU"/>
        </w:rPr>
        <w:t xml:space="preserve">Округление натуральных чисел. 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7" w:name="_Toc124426201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8" w:name="_Toc124426202"/>
      <w:bookmarkEnd w:id="8"/>
      <w:r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</w:t>
      </w:r>
      <w:r>
        <w:rPr>
          <w:rFonts w:ascii="Times New Roman" w:hAnsi="Times New Roman"/>
          <w:color w:val="000000"/>
          <w:sz w:val="28"/>
          <w:lang w:val="ru-RU"/>
        </w:rPr>
        <w:t xml:space="preserve">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</w:t>
      </w:r>
      <w:r>
        <w:rPr>
          <w:rFonts w:ascii="Times New Roman" w:hAnsi="Times New Roman"/>
          <w:color w:val="000000"/>
          <w:sz w:val="28"/>
          <w:lang w:val="ru-RU"/>
        </w:rPr>
        <w:t>и метрическая система мер. Арифметические действия и числовые выражения с обыкновенными и десятичными дробями.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</w:t>
      </w:r>
      <w:r>
        <w:rPr>
          <w:rFonts w:ascii="Times New Roman" w:hAnsi="Times New Roman"/>
          <w:color w:val="000000"/>
          <w:sz w:val="28"/>
          <w:lang w:val="ru-RU"/>
        </w:rPr>
        <w:t>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</w:t>
      </w:r>
      <w:r>
        <w:rPr>
          <w:rFonts w:ascii="Times New Roman" w:hAnsi="Times New Roman"/>
          <w:color w:val="000000"/>
          <w:sz w:val="28"/>
          <w:lang w:val="ru-RU"/>
        </w:rPr>
        <w:t>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</w:t>
      </w:r>
      <w:r>
        <w:rPr>
          <w:rFonts w:ascii="Times New Roman" w:hAnsi="Times New Roman"/>
          <w:color w:val="000000"/>
          <w:sz w:val="28"/>
          <w:lang w:val="ru-RU"/>
        </w:rPr>
        <w:t>сса и ордината. Построение точек и фигур на координатной плоскости.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9" w:name="_Toc124426203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</w:t>
      </w:r>
      <w:r>
        <w:rPr>
          <w:rFonts w:ascii="Times New Roman" w:hAnsi="Times New Roman"/>
          <w:color w:val="000000"/>
          <w:sz w:val="28"/>
          <w:lang w:val="ru-RU"/>
        </w:rPr>
        <w:t>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4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Решение текстовых задач арифметическим способом. Решение логических задач. Решение задач перебором всех </w:t>
      </w:r>
      <w:r>
        <w:rPr>
          <w:rFonts w:ascii="Times New Roman" w:hAnsi="Times New Roman"/>
          <w:color w:val="000000"/>
          <w:sz w:val="28"/>
          <w:lang w:val="ru-RU"/>
        </w:rPr>
        <w:t>возможных вариантов.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</w:t>
      </w:r>
      <w:r>
        <w:rPr>
          <w:rFonts w:ascii="Times New Roman" w:hAnsi="Times New Roman"/>
          <w:color w:val="000000"/>
          <w:sz w:val="28"/>
          <w:lang w:val="ru-RU"/>
        </w:rPr>
        <w:t>между единицами измерения каждой величины.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</w:t>
      </w:r>
      <w:r>
        <w:rPr>
          <w:rFonts w:ascii="Times New Roman" w:hAnsi="Times New Roman"/>
          <w:color w:val="000000"/>
          <w:sz w:val="28"/>
          <w:lang w:val="ru-RU"/>
        </w:rPr>
        <w:t>чи.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5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</w:t>
      </w:r>
      <w:r>
        <w:rPr>
          <w:rFonts w:ascii="Times New Roman" w:hAnsi="Times New Roman"/>
          <w:color w:val="000000"/>
          <w:sz w:val="28"/>
          <w:lang w:val="ru-RU"/>
        </w:rPr>
        <w:t>хугольник, треугольник, окружность, круг.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и построени</w:t>
      </w:r>
      <w:r>
        <w:rPr>
          <w:rFonts w:ascii="Times New Roman" w:hAnsi="Times New Roman"/>
          <w:color w:val="000000"/>
          <w:sz w:val="28"/>
          <w:lang w:val="ru-RU"/>
        </w:rPr>
        <w:t>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</w:t>
      </w:r>
      <w:r>
        <w:rPr>
          <w:rFonts w:ascii="Times New Roman" w:hAnsi="Times New Roman"/>
          <w:color w:val="000000"/>
          <w:sz w:val="28"/>
          <w:lang w:val="ru-RU"/>
        </w:rPr>
        <w:t xml:space="preserve"> числе на квадратной сетке. Приближённое измерение длины окружности, площади круга.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пространственных фигурах: параллелепипед, куб, призма, </w:t>
      </w:r>
      <w:r>
        <w:rPr>
          <w:rFonts w:ascii="Times New Roman" w:hAnsi="Times New Roman"/>
          <w:color w:val="000000"/>
          <w:sz w:val="28"/>
          <w:lang w:val="ru-RU"/>
        </w:rPr>
        <w:t>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</w:t>
      </w:r>
      <w:r>
        <w:rPr>
          <w:rFonts w:ascii="Times New Roman" w:hAnsi="Times New Roman"/>
          <w:color w:val="000000"/>
          <w:sz w:val="28"/>
          <w:lang w:val="ru-RU"/>
        </w:rPr>
        <w:t>я объёма. Объём прямоугольного параллелепипеда, куба.</w:t>
      </w:r>
    </w:p>
    <w:p w:rsidR="009A59AB" w:rsidRDefault="009A59AB">
      <w:pPr>
        <w:rPr>
          <w:lang w:val="ru-RU"/>
        </w:rPr>
        <w:sectPr w:rsidR="009A59AB">
          <w:pgSz w:w="11906" w:h="16383"/>
          <w:pgMar w:top="1134" w:right="850" w:bottom="1134" w:left="1701" w:header="720" w:footer="720" w:gutter="0"/>
          <w:cols w:space="720"/>
        </w:sectPr>
      </w:pPr>
      <w:bookmarkStart w:id="12" w:name="block-65872359"/>
    </w:p>
    <w:bookmarkEnd w:id="12"/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</w:t>
      </w:r>
      <w:r>
        <w:rPr>
          <w:rFonts w:ascii="Times New Roman" w:hAnsi="Times New Roman"/>
          <w:color w:val="000000"/>
          <w:sz w:val="28"/>
          <w:lang w:val="ru-RU"/>
        </w:rPr>
        <w:t>тика» характеризуются: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</w:t>
      </w:r>
      <w:r>
        <w:rPr>
          <w:rFonts w:ascii="Times New Roman" w:hAnsi="Times New Roman"/>
          <w:color w:val="000000"/>
          <w:sz w:val="28"/>
          <w:lang w:val="ru-RU"/>
        </w:rPr>
        <w:t>науках и прикладных сферах;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</w:t>
      </w:r>
      <w:r>
        <w:rPr>
          <w:rFonts w:ascii="Times New Roman" w:hAnsi="Times New Roman"/>
          <w:color w:val="000000"/>
          <w:sz w:val="28"/>
          <w:lang w:val="ru-RU"/>
        </w:rPr>
        <w:t>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установкой на активно</w:t>
      </w:r>
      <w:r>
        <w:rPr>
          <w:rFonts w:ascii="Times New Roman" w:hAnsi="Times New Roman"/>
          <w:color w:val="000000"/>
          <w:sz w:val="28"/>
          <w:lang w:val="ru-RU"/>
        </w:rPr>
        <w:t>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</w:t>
      </w:r>
      <w:r>
        <w:rPr>
          <w:rFonts w:ascii="Times New Roman" w:hAnsi="Times New Roman"/>
          <w:color w:val="000000"/>
          <w:sz w:val="28"/>
          <w:lang w:val="ru-RU"/>
        </w:rPr>
        <w:t>идуальной траектории образования и жизненных планов с учётом личных интересов и общественных потребностей;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</w:t>
      </w:r>
      <w:r>
        <w:rPr>
          <w:rFonts w:ascii="Times New Roman" w:hAnsi="Times New Roman"/>
          <w:color w:val="000000"/>
          <w:sz w:val="28"/>
          <w:lang w:val="ru-RU"/>
        </w:rPr>
        <w:t>еть математические закономерности в искусстве;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</w:t>
      </w:r>
      <w:r>
        <w:rPr>
          <w:rFonts w:ascii="Times New Roman" w:hAnsi="Times New Roman"/>
          <w:color w:val="000000"/>
          <w:sz w:val="28"/>
          <w:lang w:val="ru-RU"/>
        </w:rPr>
        <w:t>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</w:t>
      </w:r>
      <w:r>
        <w:rPr>
          <w:rFonts w:ascii="Times New Roman" w:hAnsi="Times New Roman"/>
          <w:b/>
          <w:color w:val="000000"/>
          <w:sz w:val="28"/>
          <w:lang w:val="ru-RU"/>
        </w:rPr>
        <w:t>тание, формирование культуры здоровья и эмоционального благополучия: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</w:t>
      </w:r>
      <w:r>
        <w:rPr>
          <w:rFonts w:ascii="Times New Roman" w:hAnsi="Times New Roman"/>
          <w:color w:val="000000"/>
          <w:sz w:val="28"/>
          <w:lang w:val="ru-RU"/>
        </w:rPr>
        <w:t>ктивность), сформированностью навыка рефлексии, признанием своего права на ошибку и такого же права другого человека;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</w:t>
      </w:r>
      <w:r>
        <w:rPr>
          <w:rFonts w:ascii="Times New Roman" w:hAnsi="Times New Roman"/>
          <w:color w:val="000000"/>
          <w:sz w:val="28"/>
          <w:lang w:val="ru-RU"/>
        </w:rPr>
        <w:t>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</w:t>
      </w:r>
      <w:r>
        <w:rPr>
          <w:rFonts w:ascii="Times New Roman" w:hAnsi="Times New Roman"/>
          <w:color w:val="000000"/>
          <w:sz w:val="28"/>
          <w:lang w:val="ru-RU"/>
        </w:rPr>
        <w:t>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</w:t>
      </w:r>
      <w:r>
        <w:rPr>
          <w:rFonts w:ascii="Times New Roman" w:hAnsi="Times New Roman"/>
          <w:color w:val="000000"/>
          <w:sz w:val="28"/>
          <w:lang w:val="ru-RU"/>
        </w:rPr>
        <w:t>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</w:t>
      </w:r>
      <w:r>
        <w:rPr>
          <w:rFonts w:ascii="Times New Roman" w:hAnsi="Times New Roman"/>
          <w:color w:val="000000"/>
          <w:sz w:val="28"/>
          <w:lang w:val="ru-RU"/>
        </w:rPr>
        <w:t>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Базовые логические </w:t>
      </w:r>
      <w:r>
        <w:rPr>
          <w:rFonts w:ascii="Times New Roman" w:hAnsi="Times New Roman"/>
          <w:b/>
          <w:color w:val="000000"/>
          <w:sz w:val="28"/>
        </w:rPr>
        <w:t>действия:</w:t>
      </w:r>
    </w:p>
    <w:p w:rsidR="009A59AB" w:rsidRDefault="00A07D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</w:t>
      </w:r>
      <w:r>
        <w:rPr>
          <w:rFonts w:ascii="Times New Roman" w:hAnsi="Times New Roman"/>
          <w:color w:val="000000"/>
          <w:sz w:val="28"/>
          <w:lang w:val="ru-RU"/>
        </w:rPr>
        <w:t>димого анализа;</w:t>
      </w:r>
    </w:p>
    <w:p w:rsidR="009A59AB" w:rsidRDefault="00A07D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A59AB" w:rsidRDefault="00A07D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математические закономерности, взаимосвязи и противоречия в фактах, данных, наблюдениях и утверждениях, </w:t>
      </w:r>
      <w:r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9A59AB" w:rsidRDefault="00A07D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A59AB" w:rsidRDefault="00A07D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</w:t>
      </w:r>
      <w:r>
        <w:rPr>
          <w:rFonts w:ascii="Times New Roman" w:hAnsi="Times New Roman"/>
          <w:color w:val="000000"/>
          <w:sz w:val="28"/>
          <w:lang w:val="ru-RU"/>
        </w:rPr>
        <w:t>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A59AB" w:rsidRDefault="00A07DC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</w:t>
      </w:r>
      <w:r>
        <w:rPr>
          <w:rFonts w:ascii="Times New Roman" w:hAnsi="Times New Roman"/>
          <w:color w:val="000000"/>
          <w:sz w:val="28"/>
          <w:lang w:val="ru-RU"/>
        </w:rPr>
        <w:t>бирать наиболее подходящий с учётом самостоятельно выделенных критериев).</w:t>
      </w:r>
    </w:p>
    <w:p w:rsidR="009A59AB" w:rsidRDefault="00A07D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A59AB" w:rsidRDefault="00A07D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</w:t>
      </w:r>
      <w:r>
        <w:rPr>
          <w:rFonts w:ascii="Times New Roman" w:hAnsi="Times New Roman"/>
          <w:color w:val="000000"/>
          <w:sz w:val="28"/>
          <w:lang w:val="ru-RU"/>
        </w:rPr>
        <w:t>ивать искомое и данное, формировать гипотезу, аргументировать свою позицию, мнение;</w:t>
      </w:r>
    </w:p>
    <w:p w:rsidR="009A59AB" w:rsidRDefault="00A07D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</w:t>
      </w:r>
      <w:r>
        <w:rPr>
          <w:rFonts w:ascii="Times New Roman" w:hAnsi="Times New Roman"/>
          <w:color w:val="000000"/>
          <w:sz w:val="28"/>
          <w:lang w:val="ru-RU"/>
        </w:rPr>
        <w:t>жду собой;</w:t>
      </w:r>
    </w:p>
    <w:p w:rsidR="009A59AB" w:rsidRDefault="00A07D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A59AB" w:rsidRDefault="00A07DC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</w:t>
      </w:r>
      <w:r>
        <w:rPr>
          <w:rFonts w:ascii="Times New Roman" w:hAnsi="Times New Roman"/>
          <w:color w:val="000000"/>
          <w:sz w:val="28"/>
          <w:lang w:val="ru-RU"/>
        </w:rPr>
        <w:t>я о его развитии в новых условиях.</w:t>
      </w:r>
    </w:p>
    <w:p w:rsidR="009A59AB" w:rsidRDefault="00A07D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A59AB" w:rsidRDefault="00A07D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A59AB" w:rsidRDefault="00A07D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</w:t>
      </w:r>
      <w:r>
        <w:rPr>
          <w:rFonts w:ascii="Times New Roman" w:hAnsi="Times New Roman"/>
          <w:color w:val="000000"/>
          <w:sz w:val="28"/>
          <w:lang w:val="ru-RU"/>
        </w:rPr>
        <w:t>ия;</w:t>
      </w:r>
    </w:p>
    <w:p w:rsidR="009A59AB" w:rsidRDefault="00A07D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A59AB" w:rsidRDefault="00A07DC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A59AB" w:rsidRDefault="00A07D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</w:t>
      </w:r>
      <w:r>
        <w:rPr>
          <w:rFonts w:ascii="Times New Roman" w:hAnsi="Times New Roman"/>
          <w:b/>
          <w:color w:val="000000"/>
          <w:sz w:val="28"/>
        </w:rPr>
        <w:t>версальные учебные действия:</w:t>
      </w:r>
    </w:p>
    <w:p w:rsidR="009A59AB" w:rsidRDefault="00A07D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устных и письменных текстах, давать пояснения по ходу решения задачи, комментировать </w:t>
      </w:r>
      <w:r>
        <w:rPr>
          <w:rFonts w:ascii="Times New Roman" w:hAnsi="Times New Roman"/>
          <w:color w:val="000000"/>
          <w:sz w:val="28"/>
          <w:lang w:val="ru-RU"/>
        </w:rPr>
        <w:t>полученный результат;</w:t>
      </w:r>
    </w:p>
    <w:p w:rsidR="009A59AB" w:rsidRDefault="00A07D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</w:t>
      </w:r>
      <w:r>
        <w:rPr>
          <w:rFonts w:ascii="Times New Roman" w:hAnsi="Times New Roman"/>
          <w:color w:val="000000"/>
          <w:sz w:val="28"/>
          <w:lang w:val="ru-RU"/>
        </w:rPr>
        <w:t>ство позиций, в корректной форме формулировать разногласия, свои возражения;</w:t>
      </w:r>
    </w:p>
    <w:p w:rsidR="009A59AB" w:rsidRDefault="00A07D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A59AB" w:rsidRDefault="00A07D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</w:t>
      </w:r>
      <w:r>
        <w:rPr>
          <w:rFonts w:ascii="Times New Roman" w:hAnsi="Times New Roman"/>
          <w:color w:val="000000"/>
          <w:sz w:val="28"/>
          <w:lang w:val="ru-RU"/>
        </w:rPr>
        <w:t xml:space="preserve">ть и использовать преимущества командной и индивидуальной работы при решении учебных математических задач; </w:t>
      </w:r>
    </w:p>
    <w:p w:rsidR="009A59AB" w:rsidRDefault="00A07D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</w:t>
      </w:r>
      <w:r>
        <w:rPr>
          <w:rFonts w:ascii="Times New Roman" w:hAnsi="Times New Roman"/>
          <w:color w:val="000000"/>
          <w:sz w:val="28"/>
          <w:lang w:val="ru-RU"/>
        </w:rPr>
        <w:t>льтат работы, обобщать мнения нескольких людей;</w:t>
      </w:r>
    </w:p>
    <w:p w:rsidR="009A59AB" w:rsidRDefault="00A07DC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</w:t>
      </w:r>
      <w:r>
        <w:rPr>
          <w:rFonts w:ascii="Times New Roman" w:hAnsi="Times New Roman"/>
          <w:color w:val="000000"/>
          <w:sz w:val="28"/>
          <w:lang w:val="ru-RU"/>
        </w:rPr>
        <w:t>лада в общий продукт по критериям, сформулированным участниками взаимодействия.</w:t>
      </w: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A59AB" w:rsidRDefault="00A07DC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</w:t>
      </w:r>
      <w:r>
        <w:rPr>
          <w:rFonts w:ascii="Times New Roman" w:hAnsi="Times New Roman"/>
          <w:color w:val="000000"/>
          <w:sz w:val="28"/>
          <w:lang w:val="ru-RU"/>
        </w:rPr>
        <w:t>я ресурсов и собственных возможностей, аргументировать и корректировать варианты решений с учётом новой информации.</w:t>
      </w:r>
    </w:p>
    <w:p w:rsidR="009A59AB" w:rsidRDefault="00A07DC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A59AB" w:rsidRDefault="00A07D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A59AB" w:rsidRDefault="00A07D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</w:t>
      </w:r>
      <w:r>
        <w:rPr>
          <w:rFonts w:ascii="Times New Roman" w:hAnsi="Times New Roman"/>
          <w:color w:val="000000"/>
          <w:sz w:val="28"/>
          <w:lang w:val="ru-RU"/>
        </w:rPr>
        <w:t>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A59AB" w:rsidRDefault="00A07DC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причины достижения или недостижения цели, находить ошибку, давать оценку приобретённому опыту.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9A59AB" w:rsidRDefault="009A59AB">
      <w:pPr>
        <w:spacing w:after="0" w:line="264" w:lineRule="auto"/>
        <w:ind w:left="120"/>
        <w:jc w:val="both"/>
        <w:rPr>
          <w:lang w:val="ru-RU"/>
        </w:rPr>
      </w:pP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8"/>
      <w:bookmarkEnd w:id="13"/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</w:t>
      </w:r>
      <w:r>
        <w:rPr>
          <w:rFonts w:ascii="Times New Roman" w:hAnsi="Times New Roman"/>
          <w:color w:val="000000"/>
          <w:sz w:val="28"/>
          <w:lang w:val="ru-RU"/>
        </w:rPr>
        <w:t>рмины, связанные с натуральными числами, обыкновенными и десятичными дробями.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</w:t>
      </w:r>
      <w:r>
        <w:rPr>
          <w:rFonts w:ascii="Times New Roman" w:hAnsi="Times New Roman"/>
          <w:color w:val="000000"/>
          <w:sz w:val="28"/>
          <w:lang w:val="ru-RU"/>
        </w:rPr>
        <w:t>соответствующим ей числом и изображать натуральные числа точками на координатной (числовой) прямой.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9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Решать задачи, содержащие зависимости, связывающие величины: скорость, время, </w:t>
      </w:r>
      <w:r>
        <w:rPr>
          <w:rFonts w:ascii="Times New Roman" w:hAnsi="Times New Roman"/>
          <w:color w:val="000000"/>
          <w:sz w:val="28"/>
          <w:lang w:val="ru-RU"/>
        </w:rPr>
        <w:t>расстояние, цена, количество, стоимость.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</w:t>
      </w:r>
      <w:r>
        <w:rPr>
          <w:rFonts w:ascii="Times New Roman" w:hAnsi="Times New Roman"/>
          <w:color w:val="000000"/>
          <w:sz w:val="28"/>
          <w:lang w:val="ru-RU"/>
        </w:rPr>
        <w:t>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5" w:name="_Toc124426210"/>
      <w:bookmarkEnd w:id="15"/>
      <w:r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Пользоваться геометрическими понятиями: точка, прямая, отрезок, </w:t>
      </w:r>
      <w:r>
        <w:rPr>
          <w:rFonts w:ascii="Times New Roman" w:hAnsi="Times New Roman"/>
          <w:color w:val="000000"/>
          <w:sz w:val="28"/>
          <w:lang w:val="ru-RU"/>
        </w:rPr>
        <w:t>луч, угол, многоугольник, окружность, круг.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</w:t>
      </w:r>
      <w:r>
        <w:rPr>
          <w:rFonts w:ascii="Times New Roman" w:hAnsi="Times New Roman"/>
          <w:color w:val="000000"/>
          <w:sz w:val="28"/>
          <w:lang w:val="ru-RU"/>
        </w:rPr>
        <w:t xml:space="preserve"> окружностью: радиус, диаметр, центр.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длины отрезков непосредственным измерением с помощью линейки, строить отрезки заданной длины; строить </w:t>
      </w:r>
      <w:r>
        <w:rPr>
          <w:rFonts w:ascii="Times New Roman" w:hAnsi="Times New Roman"/>
          <w:color w:val="000000"/>
          <w:sz w:val="28"/>
          <w:lang w:val="ru-RU"/>
        </w:rPr>
        <w:t>окружность заданного радиуса.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</w:t>
      </w:r>
      <w:r>
        <w:rPr>
          <w:rFonts w:ascii="Times New Roman" w:hAnsi="Times New Roman"/>
          <w:color w:val="000000"/>
          <w:sz w:val="28"/>
          <w:lang w:val="ru-RU"/>
        </w:rPr>
        <w:t xml:space="preserve"> изображённых на клетчатой бумаге.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параллелепипед, куб, использовать терминологию: вершина, ребро, грань, измерения, находить </w:t>
      </w:r>
      <w:r>
        <w:rPr>
          <w:rFonts w:ascii="Times New Roman" w:hAnsi="Times New Roman"/>
          <w:color w:val="000000"/>
          <w:sz w:val="28"/>
          <w:lang w:val="ru-RU"/>
        </w:rPr>
        <w:t>измерения параллелепипеда, куба.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</w:t>
      </w:r>
      <w:r>
        <w:rPr>
          <w:rFonts w:ascii="Times New Roman" w:hAnsi="Times New Roman"/>
          <w:color w:val="000000"/>
          <w:sz w:val="28"/>
          <w:lang w:val="ru-RU"/>
        </w:rPr>
        <w:t>щийся получит следующие предметные результаты: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1"/>
      <w:bookmarkEnd w:id="16"/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</w:t>
      </w:r>
      <w:r>
        <w:rPr>
          <w:rFonts w:ascii="Times New Roman" w:hAnsi="Times New Roman"/>
          <w:color w:val="000000"/>
          <w:sz w:val="28"/>
          <w:lang w:val="ru-RU"/>
        </w:rPr>
        <w:t>ла, обыкновенные и десятичные дроби, сравнивать числа одного и разных знаков.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</w:t>
      </w:r>
      <w:r>
        <w:rPr>
          <w:rFonts w:ascii="Times New Roman" w:hAnsi="Times New Roman"/>
          <w:color w:val="000000"/>
          <w:sz w:val="28"/>
          <w:lang w:val="ru-RU"/>
        </w:rPr>
        <w:t>ми.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Округлять целые числа и десятичные </w:t>
      </w:r>
      <w:r>
        <w:rPr>
          <w:rFonts w:ascii="Times New Roman" w:hAnsi="Times New Roman"/>
          <w:color w:val="000000"/>
          <w:sz w:val="28"/>
          <w:lang w:val="ru-RU"/>
        </w:rPr>
        <w:t>дроби, находить приближения чисел.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2"/>
      <w:bookmarkEnd w:id="17"/>
      <w:r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</w:t>
      </w:r>
      <w:r>
        <w:rPr>
          <w:rFonts w:ascii="Times New Roman" w:hAnsi="Times New Roman"/>
          <w:color w:val="000000"/>
          <w:sz w:val="28"/>
          <w:lang w:val="ru-RU"/>
        </w:rPr>
        <w:t xml:space="preserve"> раскладывать натуральные числа на простые множители.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</w:t>
      </w:r>
      <w:r>
        <w:rPr>
          <w:rFonts w:ascii="Times New Roman" w:hAnsi="Times New Roman"/>
          <w:color w:val="000000"/>
          <w:sz w:val="28"/>
          <w:lang w:val="ru-RU"/>
        </w:rPr>
        <w:t>нных выражений, осуществляя необходимые подстановки и преобразования.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3"/>
      <w:bookmarkEnd w:id="18"/>
      <w:r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</w:t>
      </w:r>
      <w:r>
        <w:rPr>
          <w:rFonts w:ascii="Times New Roman" w:hAnsi="Times New Roman"/>
          <w:color w:val="000000"/>
          <w:sz w:val="28"/>
          <w:lang w:val="ru-RU"/>
        </w:rPr>
        <w:t xml:space="preserve"> величин, процентами, решать три основные задачи на дроби и проценты.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</w:t>
      </w:r>
      <w:r>
        <w:rPr>
          <w:rFonts w:ascii="Times New Roman" w:hAnsi="Times New Roman"/>
          <w:color w:val="000000"/>
          <w:sz w:val="28"/>
          <w:lang w:val="ru-RU"/>
        </w:rPr>
        <w:t>ействия, оценку, прикидку, пользоваться единицами измерения соответствующих величин.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</w:t>
      </w:r>
      <w:r>
        <w:rPr>
          <w:rFonts w:ascii="Times New Roman" w:hAnsi="Times New Roman"/>
          <w:color w:val="000000"/>
          <w:sz w:val="28"/>
          <w:lang w:val="ru-RU"/>
        </w:rPr>
        <w:t>авленные данные, использовать данные при решении задач.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4"/>
      <w:bookmarkEnd w:id="19"/>
      <w:r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</w:t>
      </w:r>
      <w:r>
        <w:rPr>
          <w:rFonts w:ascii="Times New Roman" w:hAnsi="Times New Roman"/>
          <w:color w:val="000000"/>
          <w:sz w:val="28"/>
          <w:lang w:val="ru-RU"/>
        </w:rPr>
        <w:t>нных фигур, примеры равных и симметричных фигур.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Пользоваться геометрическими понятиями: </w:t>
      </w:r>
      <w:r>
        <w:rPr>
          <w:rFonts w:ascii="Times New Roman" w:hAnsi="Times New Roman"/>
          <w:color w:val="000000"/>
          <w:sz w:val="28"/>
          <w:lang w:val="ru-RU"/>
        </w:rPr>
        <w:t>равенство фигур, симметрия, использовать терминологию, связанную с симметрией: ось симметрии, центр симметрии.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мерой углов, </w:t>
      </w:r>
      <w:r>
        <w:rPr>
          <w:rFonts w:ascii="Times New Roman" w:hAnsi="Times New Roman"/>
          <w:color w:val="000000"/>
          <w:sz w:val="28"/>
          <w:lang w:val="ru-RU"/>
        </w:rPr>
        <w:t>распознавать на чертежах острый, прямой, развёрнутый и тупой углы.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</w:t>
      </w:r>
      <w:r>
        <w:rPr>
          <w:rFonts w:ascii="Times New Roman" w:hAnsi="Times New Roman"/>
          <w:color w:val="000000"/>
          <w:sz w:val="28"/>
          <w:lang w:val="ru-RU"/>
        </w:rPr>
        <w:t>тояния: между двумя точками, от точки до прямой, длину пути на квадратной сетке.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</w:t>
      </w:r>
      <w:r>
        <w:rPr>
          <w:rFonts w:ascii="Times New Roman" w:hAnsi="Times New Roman"/>
          <w:color w:val="000000"/>
          <w:sz w:val="28"/>
          <w:lang w:val="ru-RU"/>
        </w:rPr>
        <w:t>иницами измерения площади, выражать одни единицы измерения площади через другие.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</w:t>
      </w:r>
      <w:r>
        <w:rPr>
          <w:rFonts w:ascii="Times New Roman" w:hAnsi="Times New Roman"/>
          <w:color w:val="000000"/>
          <w:sz w:val="28"/>
          <w:lang w:val="ru-RU"/>
        </w:rPr>
        <w:t>ольный параллелепипед.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9A59AB" w:rsidRDefault="00A07DC4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9A59AB" w:rsidRDefault="009A59AB">
      <w:pPr>
        <w:rPr>
          <w:lang w:val="ru-RU"/>
        </w:rPr>
        <w:sectPr w:rsidR="009A59AB">
          <w:pgSz w:w="11906" w:h="16383"/>
          <w:pgMar w:top="1134" w:right="850" w:bottom="1134" w:left="1701" w:header="720" w:footer="720" w:gutter="0"/>
          <w:cols w:space="720"/>
        </w:sectPr>
      </w:pPr>
      <w:bookmarkStart w:id="20" w:name="block-65872360"/>
    </w:p>
    <w:p w:rsidR="009A59AB" w:rsidRDefault="00A07DC4">
      <w:pPr>
        <w:spacing w:after="0"/>
        <w:ind w:left="120"/>
      </w:pPr>
      <w:bookmarkStart w:id="21" w:name="block-65872356"/>
      <w:bookmarkEnd w:id="2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59AB" w:rsidRDefault="00A07D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5"/>
        <w:gridCol w:w="4498"/>
        <w:gridCol w:w="1611"/>
        <w:gridCol w:w="1843"/>
        <w:gridCol w:w="1912"/>
        <w:gridCol w:w="2814"/>
      </w:tblGrid>
      <w:tr w:rsidR="009A59AB">
        <w:trPr>
          <w:trHeight w:val="144"/>
          <w:tblCellSpacing w:w="0" w:type="dxa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Обыкновенные </w:t>
            </w: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9A59AB"/>
        </w:tc>
      </w:tr>
    </w:tbl>
    <w:p w:rsidR="009A59AB" w:rsidRDefault="009A59AB">
      <w:pPr>
        <w:sectPr w:rsidR="009A59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9AB" w:rsidRDefault="00A07DC4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024"/>
        <w:gridCol w:w="1611"/>
        <w:gridCol w:w="1755"/>
        <w:gridCol w:w="1838"/>
        <w:gridCol w:w="2781"/>
      </w:tblGrid>
      <w:tr w:rsidR="009A59AB">
        <w:trPr>
          <w:trHeight w:val="144"/>
          <w:tblCellSpacing w:w="0" w:type="dxa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 w:val="21"/>
                <w:szCs w:val="21"/>
              </w:rPr>
              <w:t xml:space="preserve">№ п/п </w:t>
            </w:r>
          </w:p>
          <w:p w:rsidR="009A59AB" w:rsidRDefault="009A59AB">
            <w:pPr>
              <w:spacing w:after="0"/>
              <w:ind w:left="135"/>
              <w:rPr>
                <w:sz w:val="21"/>
                <w:szCs w:val="21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 w:val="21"/>
                <w:szCs w:val="21"/>
              </w:rPr>
              <w:t xml:space="preserve">Наименование разделов и тем программы </w:t>
            </w:r>
          </w:p>
          <w:p w:rsidR="009A59AB" w:rsidRDefault="009A59AB">
            <w:pPr>
              <w:spacing w:after="0"/>
              <w:ind w:left="135"/>
              <w:rPr>
                <w:sz w:val="21"/>
                <w:szCs w:val="21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 w:val="21"/>
                <w:szCs w:val="21"/>
              </w:rPr>
              <w:t xml:space="preserve">Электронные (цифровые) образовательные ресурсы </w:t>
            </w:r>
          </w:p>
          <w:p w:rsidR="009A59AB" w:rsidRDefault="009A59AB">
            <w:pPr>
              <w:spacing w:after="0"/>
              <w:ind w:left="135"/>
              <w:rPr>
                <w:sz w:val="21"/>
                <w:szCs w:val="21"/>
              </w:rPr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>
            <w:pPr>
              <w:rPr>
                <w:sz w:val="21"/>
                <w:szCs w:val="21"/>
              </w:rPr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 w:val="21"/>
                <w:szCs w:val="21"/>
              </w:rPr>
              <w:t xml:space="preserve">Всего </w:t>
            </w:r>
          </w:p>
          <w:p w:rsidR="009A59AB" w:rsidRDefault="009A59AB">
            <w:pPr>
              <w:spacing w:after="0"/>
              <w:ind w:left="135"/>
              <w:rPr>
                <w:sz w:val="21"/>
                <w:szCs w:val="21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 w:val="21"/>
                <w:szCs w:val="21"/>
              </w:rPr>
              <w:t xml:space="preserve">Контрольные работы </w:t>
            </w:r>
          </w:p>
          <w:p w:rsidR="009A59AB" w:rsidRDefault="009A59AB">
            <w:pPr>
              <w:spacing w:after="0"/>
              <w:ind w:left="135"/>
              <w:rPr>
                <w:sz w:val="21"/>
                <w:szCs w:val="21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 w:val="21"/>
                <w:szCs w:val="21"/>
              </w:rPr>
              <w:t xml:space="preserve">Практические работы </w:t>
            </w:r>
          </w:p>
          <w:p w:rsidR="009A59AB" w:rsidRDefault="009A59AB">
            <w:pPr>
              <w:spacing w:after="0"/>
              <w:ind w:left="135"/>
              <w:rPr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>
            <w:pPr>
              <w:rPr>
                <w:sz w:val="21"/>
                <w:szCs w:val="21"/>
              </w:rPr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Наглядная геометрия. Фигуры в</w:t>
            </w: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sz w:val="21"/>
                  <w:szCs w:val="21"/>
                  <w:u w:val="single"/>
                  <w:lang w:val="ru-RU"/>
                </w:rPr>
                <w:t>414736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sz w:val="21"/>
                <w:szCs w:val="21"/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 w:rsidRPr="00A07DC4">
              <w:rPr>
                <w:rFonts w:ascii="Times New Roman" w:hAnsi="Times New Roman"/>
                <w:color w:val="000000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6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rPr>
                <w:sz w:val="21"/>
                <w:szCs w:val="21"/>
              </w:rPr>
            </w:pPr>
          </w:p>
        </w:tc>
      </w:tr>
    </w:tbl>
    <w:p w:rsidR="009A59AB" w:rsidRDefault="009A59AB">
      <w:pPr>
        <w:sectPr w:rsidR="009A59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9AB" w:rsidRDefault="00A07DC4">
      <w:pPr>
        <w:spacing w:after="0"/>
        <w:ind w:left="120"/>
      </w:pPr>
      <w:bookmarkStart w:id="22" w:name="block-65872355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A59AB" w:rsidRDefault="00A07D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9"/>
        <w:gridCol w:w="3957"/>
        <w:gridCol w:w="1160"/>
        <w:gridCol w:w="1843"/>
        <w:gridCol w:w="1912"/>
        <w:gridCol w:w="1425"/>
        <w:gridCol w:w="2826"/>
      </w:tblGrid>
      <w:tr w:rsidR="009A59AB">
        <w:trPr>
          <w:trHeight w:val="144"/>
          <w:tblCellSpacing w:w="0" w:type="dxa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Десятичная система счисления. Ряд </w:t>
            </w: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</w:t>
            </w: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округление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</w:t>
            </w: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</w:t>
            </w: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сочетательное свойства сложения и умножения, распределительное свойство умножения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Простые и составные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выражения; 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на все арифметические </w:t>
            </w: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теме "Натуральные числа и нуль"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</w:t>
            </w: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длины отрезка, метрические единицы измерения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59AB" w:rsidRPr="00A07DC4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7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Pr="00A07DC4" w:rsidRDefault="00A07DC4">
            <w:pPr>
              <w:spacing w:after="0"/>
              <w:ind w:left="135"/>
              <w:rPr>
                <w:lang w:val="ru-RU"/>
              </w:rPr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 w:rsidRPr="00A07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https://m.edsoo.ru/f2a18a20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https://m.edsoo.ru/f2a18b56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https://m.edsoo.ru/f2a19088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</w:t>
            </w:r>
            <w:r>
              <w:rPr>
                <w:rFonts w:ascii="Times New Roman" w:hAnsi="Times New Roman"/>
                <w:color w:val="000000"/>
                <w:sz w:val="24"/>
              </w:rPr>
              <w:t>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https://m.edsoo.ru/f2a19560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https://m.edsoo.ru/f2a196a0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https://m.edsoo.ru/f2a198da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Основные 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https://m.edsoo.ru/f2a18c5a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https://m.edsoo.ru/f2a18e76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https://m.edsoo.ru/f2a18f7a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https://m.edsoo.ru/f2a199f2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https://m.edsoo.ru/f2a19c2c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https://m.edsoo.ru/f2a1a1d6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https://m.edsoo.ru/f2a1a2ee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https://m.edsoo.ru/f2a1a3fc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</w:t>
            </w:r>
            <w:r>
              <w:rPr>
                <w:rFonts w:ascii="Times New Roman" w:hAnsi="Times New Roman"/>
                <w:color w:val="000000"/>
                <w:sz w:val="24"/>
              </w:rPr>
              <w:t>Обыкновенные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https://m.edsoo.ru/f2a1a51e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https://m.edsoo.ru/f2a16ae0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https://m.edsoo.ru/f2a16c7a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https://m.edsoo.ru/f2a16e1e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https://m.edsoo.ru/f2a16194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https://m.edsoo.ru/f2a16fe0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https://m.edsoo.ru/f2a17184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https://m.edsoo.ru/f2a17328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https://m.edsoo.ru/f2a1691e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https://m.edsoo.ru/f2a1b55e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https://m.edsoo.ru/f2a1b87e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https://m.edsoo.ru/f2a1bcfc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https://m.edsoo.ru/f2a1c49a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https://m.edsoo.ru/f2a1c63e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https://m.edsoo.ru/f2a1cb02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https://m.edsoo.ru/f2a1cc2e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https://m.edsoo.ru/f2a1ce4a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https://m.edsoo.ru/f2a1cf62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https://m.edsoo.ru/f2a1d174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https://m.edsoo.ru/f2a1d516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https://m.edsoo.ru/f2a1d64c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https://m.edsoo.ru/f2a1d750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https://m.edsoo.ru/f2a1d85e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https://m.edsoo.ru/f2a1d962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https://m.edsoo.ru/f2a1da7a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https://m.edsoo.ru/f2a1db88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https://m.edsoo.ru/f2a1e01a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https://m.edsoo.ru/f2a1e150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https://m.edsoo.ru/f2a1e268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https://m.edsoo.ru/f2a1e3da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https://m.edsoo.ru/f2a1e5f6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https://m.edsoo.ru/f2a1e704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https://m.edsoo.ru/f2a1e826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https://m.edsoo.ru/f2a1eb50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https://m.edsoo.ru/f2a1ec68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https://m.edsoo.ru/f2a1ed8a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https://m.edsoo.ru/f2a1ef10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https://m.edsoo.ru/f2a1f028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https://m.edsoo.ru/f2a1f136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"Десятичные дроби"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https://m.edsoo.ru/f2a1f23a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https://m.edsoo.ru/f2a1a69a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Многогранники. 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многогранников. Модели пространственных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https://m.edsoo.ru/f2a1ad2a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https://m.edsoo.ru/f2a1a802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https://m.edsoo.ru/f2a1a924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"Развёртка куба"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https://m.edsoo.ru/f2a1aef6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https://m.edsoo.ru/f2a1b09a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https://m.edsoo.ru/f2a1b248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 /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Всероссийская проверочная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https://m.edsoo.ru/f2a1f76c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/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Всероссийская проверочная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https://m.edsoo.ru/f2a1f924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https://m.edsoo.ru/f2a1faaa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https://m.edsoo.ru/f2a1fc08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https://m.edsoo.ru/f2a1feec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https://m.edsoo.ru/f2a200a4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курса 5 </w:t>
            </w:r>
            <w:r>
              <w:rPr>
                <w:rFonts w:ascii="Times New Roman" w:hAnsi="Times New Roman"/>
                <w:color w:val="000000"/>
                <w:sz w:val="24"/>
              </w:rPr>
              <w:t>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https://m.edsoo.ru/f2a201f8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https://m.edsoo.ru/f2a20388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https://m.edsoo.ru/f2a2069e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9AB" w:rsidRDefault="009A59AB"/>
        </w:tc>
      </w:tr>
    </w:tbl>
    <w:p w:rsidR="009A59AB" w:rsidRDefault="009A59AB">
      <w:pPr>
        <w:sectPr w:rsidR="009A59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59AB" w:rsidRDefault="00A07D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2"/>
        <w:gridCol w:w="3937"/>
        <w:gridCol w:w="1167"/>
        <w:gridCol w:w="1843"/>
        <w:gridCol w:w="1912"/>
        <w:gridCol w:w="1425"/>
        <w:gridCol w:w="2826"/>
      </w:tblGrid>
      <w:tr w:rsidR="009A59AB">
        <w:trPr>
          <w:trHeight w:val="144"/>
          <w:tblCellSpacing w:w="0" w:type="dxa"/>
        </w:trPr>
        <w:tc>
          <w:tcPr>
            <w:tcW w:w="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59AB" w:rsidRDefault="009A59A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59AB" w:rsidRDefault="009A59AB"/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https://m.edsoo.ru/f2a208ec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https://m.edsoo.ru/f2a20aea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https://m.edsoo.ru/f2a2140e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https://m.edsoo.ru/f2a21580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многозначными </w:t>
            </w:r>
            <w:r>
              <w:rPr>
                <w:rFonts w:ascii="Times New Roman" w:hAnsi="Times New Roman"/>
                <w:color w:val="000000"/>
                <w:sz w:val="24"/>
              </w:rPr>
              <w:t>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https://m.edsoo.ru/f2a216de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https://m.edsoo.ru/f2a2180a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https://m.edsoo.ru/f2a20c48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Числовые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https://m.edsoo.ru/f2a20d6a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https://m.edsoo.ru/f2a21274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Делители и кратные числа; наибольший общий делитель и </w:t>
            </w: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https://m.edsoo.ru/f2a22a3e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https://m.edsoo.ru/f2a22b9c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https://m.edsoo.ru/f2a2340c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Делители и кратные числа;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https://m.edsoo.ru/f2a22d2c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https://m.edsoo.ru/f2a23254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https://m.edsoo.ru/f2a24104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https://m.edsoo.ru/f2a21e90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</w:t>
            </w:r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https://m.edsoo.ru/f2a2226e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https://m.edsoo.ru/f2a22412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https://m.edsoo.ru/f2a226e2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https://m.edsoo.ru/f2a228a4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https://m.edsoo.ru/f2a242a8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https://m.edsoo.ru/f2a24442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https://m.edsoo.ru/f2a24596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https://m.edsoo.ru/f2a248d4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https://m.edsoo.ru/f2a24a32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https://m.edsoo.ru/f2a24776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color w:val="000000"/>
                <w:sz w:val="24"/>
              </w:rPr>
              <w:t>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упорядочивание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обыкновенными </w:t>
            </w:r>
            <w:r>
              <w:rPr>
                <w:rFonts w:ascii="Times New Roman" w:hAnsi="Times New Roman"/>
                <w:color w:val="000000"/>
                <w:sz w:val="24"/>
              </w:rPr>
              <w:t>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Вычисление процента от величины и величины </w:t>
            </w:r>
            <w:r>
              <w:rPr>
                <w:rFonts w:ascii="Times New Roman" w:hAnsi="Times New Roman"/>
                <w:color w:val="000000"/>
                <w:sz w:val="24"/>
              </w:rPr>
              <w:t>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https://m.edsoo.ru/f2a2c17e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Модуль </w:t>
            </w:r>
            <w:r>
              <w:rPr>
                <w:rFonts w:ascii="Times New Roman" w:hAnsi="Times New Roman"/>
                <w:color w:val="000000"/>
                <w:sz w:val="24"/>
              </w:rPr>
              <w:t>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положительных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положительными и </w:t>
            </w:r>
            <w:r>
              <w:rPr>
                <w:rFonts w:ascii="Times New Roman" w:hAnsi="Times New Roman"/>
                <w:color w:val="000000"/>
                <w:sz w:val="24"/>
              </w:rPr>
              <w:t>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color w:val="000000"/>
                <w:sz w:val="24"/>
              </w:rPr>
              <w:t>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развёрток многогранников, цилиндра и </w:t>
            </w:r>
            <w:r>
              <w:rPr>
                <w:rFonts w:ascii="Times New Roman" w:hAnsi="Times New Roman"/>
                <w:color w:val="000000"/>
                <w:sz w:val="24"/>
              </w:rPr>
              <w:t>конуса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объёма; единицы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Объём прямоугольного параллелепипеда, куба, формулы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</w:t>
            </w:r>
            <w:r>
              <w:rPr>
                <w:rFonts w:ascii="Times New Roman" w:hAnsi="Times New Roman"/>
                <w:color w:val="000000"/>
                <w:sz w:val="24"/>
              </w:rPr>
              <w:t>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 / Всероссийская проверочная работа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/ Всероссийская проверочная работа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</w:t>
            </w:r>
            <w:r>
              <w:rPr>
                <w:rFonts w:ascii="Times New Roman" w:hAnsi="Times New Roman"/>
                <w:color w:val="000000"/>
                <w:sz w:val="24"/>
              </w:rPr>
              <w:t>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методов курсов 5 и 6 классов, обобщение и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9A59AB">
            <w:pPr>
              <w:spacing w:after="0"/>
              <w:ind w:left="135"/>
            </w:pPr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9A59A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A59AB" w:rsidRDefault="00A07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59AB" w:rsidRDefault="009A59AB"/>
        </w:tc>
      </w:tr>
    </w:tbl>
    <w:p w:rsidR="009A59AB" w:rsidRDefault="009A59AB">
      <w:pPr>
        <w:sectPr w:rsidR="009A59AB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2"/>
    <w:p w:rsidR="009A59AB" w:rsidRDefault="00A07D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A59AB" w:rsidRDefault="00A07D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A59AB" w:rsidRDefault="00A07DC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• Математика: 5-й </w:t>
      </w:r>
      <w:r>
        <w:rPr>
          <w:rFonts w:ascii="Times New Roman" w:hAnsi="Times New Roman"/>
          <w:color w:val="000000"/>
          <w:sz w:val="28"/>
        </w:rPr>
        <w:t>класс: базовый уровень: учебник: в 2 частях; 3-е издание, переработанное Виленкин Н.Я., Жохов В.И., Чесноков А.С. и др. Акционерное общество «Издательство «Просвещение»</w:t>
      </w:r>
      <w:r>
        <w:rPr>
          <w:sz w:val="28"/>
        </w:rPr>
        <w:br/>
      </w:r>
      <w:bookmarkStart w:id="23" w:name="d7c2c798-9b73-44dc-9a35-b94ca1af2727"/>
      <w:r>
        <w:rPr>
          <w:rFonts w:ascii="Times New Roman" w:hAnsi="Times New Roman"/>
          <w:color w:val="000000"/>
          <w:sz w:val="28"/>
        </w:rPr>
        <w:t xml:space="preserve"> • Математика: 6-й класс: базовый уровень: учебник: в 2 частях; 3-е издание, переработа</w:t>
      </w:r>
      <w:r>
        <w:rPr>
          <w:rFonts w:ascii="Times New Roman" w:hAnsi="Times New Roman"/>
          <w:color w:val="000000"/>
          <w:sz w:val="28"/>
        </w:rPr>
        <w:t>нное Виленкин Н.Я., Жохов В.И., Чесноков А.С. и др. Акционерное общество «Издательство «Просвещение»</w:t>
      </w:r>
      <w:bookmarkEnd w:id="23"/>
    </w:p>
    <w:p w:rsidR="009A59AB" w:rsidRDefault="009A59AB">
      <w:pPr>
        <w:spacing w:after="0" w:line="480" w:lineRule="auto"/>
        <w:ind w:left="120"/>
      </w:pPr>
    </w:p>
    <w:p w:rsidR="009A59AB" w:rsidRDefault="009A59AB">
      <w:pPr>
        <w:spacing w:after="0"/>
        <w:ind w:left="120"/>
      </w:pPr>
    </w:p>
    <w:p w:rsidR="009A59AB" w:rsidRDefault="00A07D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A59AB" w:rsidRDefault="00A07DC4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Математика5-6. поурочные разработки.Автор:Донцова М.А.</w:t>
      </w:r>
    </w:p>
    <w:p w:rsidR="009A59AB" w:rsidRDefault="009A59AB">
      <w:pPr>
        <w:spacing w:after="0"/>
        <w:ind w:left="120"/>
      </w:pPr>
    </w:p>
    <w:p w:rsidR="009A59AB" w:rsidRDefault="00A07D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</w:t>
      </w:r>
      <w:hyperlink r:id="rId293">
        <w:r>
          <w:rPr>
            <w:rFonts w:ascii="Times New Roman" w:hAnsi="Times New Roman"/>
            <w:color w:val="0000FF"/>
            <w:u w:val="single"/>
          </w:rPr>
          <w:t>https://m.edsoo.ru/f2a3482e</w:t>
        </w:r>
      </w:hyperlink>
    </w:p>
    <w:p w:rsidR="009A59AB" w:rsidRDefault="009A59AB">
      <w:pPr>
        <w:spacing w:after="0" w:line="480" w:lineRule="auto"/>
        <w:ind w:left="120"/>
      </w:pPr>
    </w:p>
    <w:p w:rsidR="009A59AB" w:rsidRDefault="009A59AB">
      <w:pPr>
        <w:sectPr w:rsidR="009A59AB">
          <w:pgSz w:w="11906" w:h="16383"/>
          <w:pgMar w:top="1134" w:right="850" w:bottom="1134" w:left="1701" w:header="720" w:footer="720" w:gutter="0"/>
          <w:cols w:space="720"/>
        </w:sectPr>
      </w:pPr>
      <w:bookmarkStart w:id="24" w:name="block-65872362"/>
    </w:p>
    <w:bookmarkEnd w:id="24"/>
    <w:p w:rsidR="009A59AB" w:rsidRDefault="009A59AB"/>
    <w:sectPr w:rsidR="009A59AB" w:rsidSect="009A59AB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9AB" w:rsidRDefault="00A07DC4">
      <w:pPr>
        <w:spacing w:line="240" w:lineRule="auto"/>
      </w:pPr>
      <w:r>
        <w:separator/>
      </w:r>
    </w:p>
  </w:endnote>
  <w:endnote w:type="continuationSeparator" w:id="0">
    <w:p w:rsidR="009A59AB" w:rsidRDefault="00A07DC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9AB" w:rsidRDefault="00A07DC4">
      <w:pPr>
        <w:spacing w:after="0"/>
      </w:pPr>
      <w:r>
        <w:separator/>
      </w:r>
    </w:p>
  </w:footnote>
  <w:footnote w:type="continuationSeparator" w:id="0">
    <w:p w:rsidR="009A59AB" w:rsidRDefault="00A07DC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5E306ED"/>
    <w:multiLevelType w:val="singleLevel"/>
    <w:tmpl w:val="B5E306ED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1">
    <w:nsid w:val="BF205925"/>
    <w:multiLevelType w:val="singleLevel"/>
    <w:tmpl w:val="BF205925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2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3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03D62ECE"/>
    <w:multiLevelType w:val="singleLevel"/>
    <w:tmpl w:val="03D62EC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5">
    <w:nsid w:val="25B654F3"/>
    <w:multiLevelType w:val="singleLevel"/>
    <w:tmpl w:val="25B654F3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abstractNum w:abstractNumId="6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3B8"/>
    <w:rsid w:val="003E1778"/>
    <w:rsid w:val="009A59AB"/>
    <w:rsid w:val="00A07DC4"/>
    <w:rsid w:val="00D063B8"/>
    <w:rsid w:val="3BF452DA"/>
    <w:rsid w:val="412B2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9AB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9A59A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59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59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A59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A59AB"/>
    <w:rPr>
      <w:i/>
      <w:iCs/>
    </w:rPr>
  </w:style>
  <w:style w:type="character" w:styleId="a4">
    <w:name w:val="Hyperlink"/>
    <w:basedOn w:val="a0"/>
    <w:uiPriority w:val="99"/>
    <w:unhideWhenUsed/>
    <w:qFormat/>
    <w:rsid w:val="009A59AB"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rsid w:val="009A59AB"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rsid w:val="009A59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A59AB"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rsid w:val="009A59A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9A59AB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rsid w:val="009A59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rsid w:val="009A59AB"/>
  </w:style>
  <w:style w:type="character" w:customStyle="1" w:styleId="10">
    <w:name w:val="Заголовок 1 Знак"/>
    <w:basedOn w:val="a0"/>
    <w:link w:val="1"/>
    <w:uiPriority w:val="9"/>
    <w:qFormat/>
    <w:rsid w:val="009A59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A5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9A59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9A59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rsid w:val="009A59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sid w:val="009A59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A0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07DC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7328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0ef3e" TargetMode="External"/><Relationship Id="rId63" Type="http://schemas.openxmlformats.org/officeDocument/2006/relationships/hyperlink" Target="https://m.edsoo.ru/f2a0d684" TargetMode="External"/><Relationship Id="rId84" Type="http://schemas.openxmlformats.org/officeDocument/2006/relationships/hyperlink" Target="https://m.edsoo.ru/f2a17e54" TargetMode="External"/><Relationship Id="rId138" Type="http://schemas.openxmlformats.org/officeDocument/2006/relationships/hyperlink" Target="https://m.edsoo.ru/f2a1e268" TargetMode="External"/><Relationship Id="rId159" Type="http://schemas.openxmlformats.org/officeDocument/2006/relationships/hyperlink" Target="https://m.edsoo.ru/f2a1f76c" TargetMode="External"/><Relationship Id="rId170" Type="http://schemas.openxmlformats.org/officeDocument/2006/relationships/hyperlink" Target="https://m.edsoo.ru/f2a2140e" TargetMode="External"/><Relationship Id="rId191" Type="http://schemas.openxmlformats.org/officeDocument/2006/relationships/hyperlink" Target="https://m.edsoo.ru/f2a248d4" TargetMode="External"/><Relationship Id="rId205" Type="http://schemas.openxmlformats.org/officeDocument/2006/relationships/hyperlink" Target="https://m.edsoo.ru/f2a27d40" TargetMode="External"/><Relationship Id="rId226" Type="http://schemas.openxmlformats.org/officeDocument/2006/relationships/hyperlink" Target="https://m.edsoo.ru/f2a2598c" TargetMode="External"/><Relationship Id="rId247" Type="http://schemas.openxmlformats.org/officeDocument/2006/relationships/hyperlink" Target="https://m.edsoo.ru/f2a2cf48" TargetMode="External"/><Relationship Id="rId107" Type="http://schemas.openxmlformats.org/officeDocument/2006/relationships/hyperlink" Target="https://m.edsoo.ru/f2a1a1d6" TargetMode="External"/><Relationship Id="rId268" Type="http://schemas.openxmlformats.org/officeDocument/2006/relationships/hyperlink" Target="https://m.edsoo.ru/f2a319c6" TargetMode="External"/><Relationship Id="rId289" Type="http://schemas.openxmlformats.org/officeDocument/2006/relationships/hyperlink" Target="https://m.edsoo.ru/f2a34478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300" TargetMode="External"/><Relationship Id="rId53" Type="http://schemas.openxmlformats.org/officeDocument/2006/relationships/hyperlink" Target="https://m.edsoo.ru/f2a0f894" TargetMode="External"/><Relationship Id="rId74" Type="http://schemas.openxmlformats.org/officeDocument/2006/relationships/hyperlink" Target="https://m.edsoo.ru/f2a15582" TargetMode="External"/><Relationship Id="rId128" Type="http://schemas.openxmlformats.org/officeDocument/2006/relationships/hyperlink" Target="https://m.edsoo.ru/f2a1d174" TargetMode="External"/><Relationship Id="rId149" Type="http://schemas.openxmlformats.org/officeDocument/2006/relationships/hyperlink" Target="https://m.edsoo.ru/f2a1f028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.edsoo.ru/f2a18b56" TargetMode="External"/><Relationship Id="rId160" Type="http://schemas.openxmlformats.org/officeDocument/2006/relationships/hyperlink" Target="https://m.edsoo.ru/f2a1f924" TargetMode="External"/><Relationship Id="rId181" Type="http://schemas.openxmlformats.org/officeDocument/2006/relationships/hyperlink" Target="https://m.edsoo.ru/f2a23254" TargetMode="External"/><Relationship Id="rId216" Type="http://schemas.openxmlformats.org/officeDocument/2006/relationships/hyperlink" Target="https://m.edsoo.ru/f2a26512" TargetMode="External"/><Relationship Id="rId237" Type="http://schemas.openxmlformats.org/officeDocument/2006/relationships/hyperlink" Target="https://m.edsoo.ru/f2a2ab94" TargetMode="External"/><Relationship Id="rId258" Type="http://schemas.openxmlformats.org/officeDocument/2006/relationships/hyperlink" Target="https://m.edsoo.ru/f2a2ee10" TargetMode="External"/><Relationship Id="rId279" Type="http://schemas.openxmlformats.org/officeDocument/2006/relationships/hyperlink" Target="https://m.edsoo.ru/f2a3359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6b2" TargetMode="External"/><Relationship Id="rId64" Type="http://schemas.openxmlformats.org/officeDocument/2006/relationships/hyperlink" Target="https://m.edsoo.ru/f2a0d7e2" TargetMode="External"/><Relationship Id="rId118" Type="http://schemas.openxmlformats.org/officeDocument/2006/relationships/hyperlink" Target="https://m.edsoo.ru/f2a1691e" TargetMode="External"/><Relationship Id="rId139" Type="http://schemas.openxmlformats.org/officeDocument/2006/relationships/hyperlink" Target="https://m.edsoo.ru/f2a1e3da" TargetMode="External"/><Relationship Id="rId290" Type="http://schemas.openxmlformats.org/officeDocument/2006/relationships/hyperlink" Target="https://m.edsoo.ru/f2a3482e" TargetMode="External"/><Relationship Id="rId85" Type="http://schemas.openxmlformats.org/officeDocument/2006/relationships/hyperlink" Target="https://m.edsoo.ru/f2a1802a" TargetMode="External"/><Relationship Id="rId150" Type="http://schemas.openxmlformats.org/officeDocument/2006/relationships/hyperlink" Target="https://m.edsoo.ru/f2a1f136" TargetMode="External"/><Relationship Id="rId171" Type="http://schemas.openxmlformats.org/officeDocument/2006/relationships/hyperlink" Target="https://m.edsoo.ru/f2a21580" TargetMode="External"/><Relationship Id="rId192" Type="http://schemas.openxmlformats.org/officeDocument/2006/relationships/hyperlink" Target="https://m.edsoo.ru/f2a24a32" TargetMode="External"/><Relationship Id="rId206" Type="http://schemas.openxmlformats.org/officeDocument/2006/relationships/hyperlink" Target="https://m.edsoo.ru/f2a27ec6" TargetMode="External"/><Relationship Id="rId227" Type="http://schemas.openxmlformats.org/officeDocument/2006/relationships/hyperlink" Target="https://m.edsoo.ru/f2a25ae0" TargetMode="External"/><Relationship Id="rId248" Type="http://schemas.openxmlformats.org/officeDocument/2006/relationships/hyperlink" Target="https://m.edsoo.ru/f2a2d830" TargetMode="External"/><Relationship Id="rId269" Type="http://schemas.openxmlformats.org/officeDocument/2006/relationships/hyperlink" Target="https://m.edsoo.ru/f2a31afc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d440" TargetMode="External"/><Relationship Id="rId108" Type="http://schemas.openxmlformats.org/officeDocument/2006/relationships/hyperlink" Target="https://m.edsoo.ru/f2a1a2ee" TargetMode="External"/><Relationship Id="rId129" Type="http://schemas.openxmlformats.org/officeDocument/2006/relationships/hyperlink" Target="https://m.edsoo.ru/f2a1d516" TargetMode="External"/><Relationship Id="rId280" Type="http://schemas.openxmlformats.org/officeDocument/2006/relationships/hyperlink" Target="https://m.edsoo.ru/f2a33780" TargetMode="External"/><Relationship Id="rId54" Type="http://schemas.openxmlformats.org/officeDocument/2006/relationships/hyperlink" Target="https://m.edsoo.ru/f2a0f9fc" TargetMode="External"/><Relationship Id="rId75" Type="http://schemas.openxmlformats.org/officeDocument/2006/relationships/hyperlink" Target="https://m.edsoo.ru/f2a143e4" TargetMode="External"/><Relationship Id="rId96" Type="http://schemas.openxmlformats.org/officeDocument/2006/relationships/hyperlink" Target="https://m.edsoo.ru/f2a19088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aaa" TargetMode="External"/><Relationship Id="rId182" Type="http://schemas.openxmlformats.org/officeDocument/2006/relationships/hyperlink" Target="https://m.edsoo.ru/f2a24104" TargetMode="External"/><Relationship Id="rId217" Type="http://schemas.openxmlformats.org/officeDocument/2006/relationships/hyperlink" Target="https://m.edsoo.ru/f2a2818c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f2a29eb0" TargetMode="External"/><Relationship Id="rId259" Type="http://schemas.openxmlformats.org/officeDocument/2006/relationships/hyperlink" Target="https://m.edsoo.ru/f2a2f248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55e" TargetMode="External"/><Relationship Id="rId270" Type="http://schemas.openxmlformats.org/officeDocument/2006/relationships/hyperlink" Target="https://m.edsoo.ru/f2a3206a" TargetMode="External"/><Relationship Id="rId291" Type="http://schemas.openxmlformats.org/officeDocument/2006/relationships/hyperlink" Target="https://m.edsoo.ru/f2a34950" TargetMode="External"/><Relationship Id="rId44" Type="http://schemas.openxmlformats.org/officeDocument/2006/relationships/hyperlink" Target="https://m.edsoo.ru/f2a1116c" TargetMode="External"/><Relationship Id="rId65" Type="http://schemas.openxmlformats.org/officeDocument/2006/relationships/hyperlink" Target="https://m.edsoo.ru/f2a1302a" TargetMode="External"/><Relationship Id="rId86" Type="http://schemas.openxmlformats.org/officeDocument/2006/relationships/hyperlink" Target="https://m.edsoo.ru/f2a181ce" TargetMode="External"/><Relationship Id="rId130" Type="http://schemas.openxmlformats.org/officeDocument/2006/relationships/hyperlink" Target="https://m.edsoo.ru/f2a1d64c" TargetMode="External"/><Relationship Id="rId151" Type="http://schemas.openxmlformats.org/officeDocument/2006/relationships/hyperlink" Target="https://m.edsoo.ru/f2a1f23a" TargetMode="External"/><Relationship Id="rId172" Type="http://schemas.openxmlformats.org/officeDocument/2006/relationships/hyperlink" Target="https://m.edsoo.ru/f2a216de" TargetMode="External"/><Relationship Id="rId193" Type="http://schemas.openxmlformats.org/officeDocument/2006/relationships/hyperlink" Target="https://m.edsoo.ru/f2a24776" TargetMode="External"/><Relationship Id="rId207" Type="http://schemas.openxmlformats.org/officeDocument/2006/relationships/hyperlink" Target="https://m.edsoo.ru/f2a27c00" TargetMode="External"/><Relationship Id="rId228" Type="http://schemas.openxmlformats.org/officeDocument/2006/relationships/hyperlink" Target="https://m.edsoo.ru/f2a2b274" TargetMode="External"/><Relationship Id="rId249" Type="http://schemas.openxmlformats.org/officeDocument/2006/relationships/hyperlink" Target="https://m.edsoo.ru/f2a2d984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3fc" TargetMode="External"/><Relationship Id="rId260" Type="http://schemas.openxmlformats.org/officeDocument/2006/relationships/hyperlink" Target="https://m.edsoo.ru/f2a3035a" TargetMode="External"/><Relationship Id="rId281" Type="http://schemas.openxmlformats.org/officeDocument/2006/relationships/hyperlink" Target="https://m.edsoo.ru/f2a338b6" TargetMode="External"/><Relationship Id="rId34" Type="http://schemas.openxmlformats.org/officeDocument/2006/relationships/hyperlink" Target="https://m.edsoo.ru/f2a0eaca" TargetMode="External"/><Relationship Id="rId55" Type="http://schemas.openxmlformats.org/officeDocument/2006/relationships/hyperlink" Target="https://m.edsoo.ru/f2a121a2" TargetMode="External"/><Relationship Id="rId76" Type="http://schemas.openxmlformats.org/officeDocument/2006/relationships/hyperlink" Target="https://m.edsoo.ru/f2a1451a" TargetMode="External"/><Relationship Id="rId97" Type="http://schemas.openxmlformats.org/officeDocument/2006/relationships/hyperlink" Target="https://m.edsoo.ru/f2a19560" TargetMode="External"/><Relationship Id="rId120" Type="http://schemas.openxmlformats.org/officeDocument/2006/relationships/hyperlink" Target="https://m.edsoo.ru/f2a1b87e" TargetMode="External"/><Relationship Id="rId141" Type="http://schemas.openxmlformats.org/officeDocument/2006/relationships/hyperlink" Target="https://m.edsoo.ru/f2a1e4f2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2a13c8c" TargetMode="External"/><Relationship Id="rId92" Type="http://schemas.openxmlformats.org/officeDocument/2006/relationships/hyperlink" Target="https://m.edsoo.ru/f2a184e4" TargetMode="External"/><Relationship Id="rId162" Type="http://schemas.openxmlformats.org/officeDocument/2006/relationships/hyperlink" Target="https://m.edsoo.ru/f2a1fc08" TargetMode="External"/><Relationship Id="rId183" Type="http://schemas.openxmlformats.org/officeDocument/2006/relationships/hyperlink" Target="https://m.edsoo.ru/f2a21e90" TargetMode="External"/><Relationship Id="rId213" Type="http://schemas.openxmlformats.org/officeDocument/2006/relationships/hyperlink" Target="https://m.edsoo.ru/f2a28efc" TargetMode="External"/><Relationship Id="rId218" Type="http://schemas.openxmlformats.org/officeDocument/2006/relationships/hyperlink" Target="https://m.edsoo.ru/f2a29546" TargetMode="External"/><Relationship Id="rId234" Type="http://schemas.openxmlformats.org/officeDocument/2006/relationships/hyperlink" Target="https://m.edsoo.ru/f2a2a19e" TargetMode="External"/><Relationship Id="rId239" Type="http://schemas.openxmlformats.org/officeDocument/2006/relationships/hyperlink" Target="https://m.edsoo.ru/f2a2ae8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e426" TargetMode="External"/><Relationship Id="rId250" Type="http://schemas.openxmlformats.org/officeDocument/2006/relationships/hyperlink" Target="https://m.edsoo.ru/f2a2dab0" TargetMode="External"/><Relationship Id="rId255" Type="http://schemas.openxmlformats.org/officeDocument/2006/relationships/hyperlink" Target="https://m.edsoo.ru/f2a2e762" TargetMode="External"/><Relationship Id="rId271" Type="http://schemas.openxmlformats.org/officeDocument/2006/relationships/hyperlink" Target="https://m.edsoo.ru/f2a3252e" TargetMode="External"/><Relationship Id="rId276" Type="http://schemas.openxmlformats.org/officeDocument/2006/relationships/hyperlink" Target="https://m.edsoo.ru/f2a32bd2" TargetMode="External"/><Relationship Id="rId292" Type="http://schemas.openxmlformats.org/officeDocument/2006/relationships/hyperlink" Target="https://m.edsoo.ru/f2a34d2e" TargetMode="External"/><Relationship Id="rId24" Type="http://schemas.openxmlformats.org/officeDocument/2006/relationships/hyperlink" Target="https://m.edsoo.ru/7f414736" TargetMode="External"/><Relationship Id="rId40" Type="http://schemas.openxmlformats.org/officeDocument/2006/relationships/hyperlink" Target="https://m.edsoo.ru/f2a10da2" TargetMode="External"/><Relationship Id="rId45" Type="http://schemas.openxmlformats.org/officeDocument/2006/relationships/hyperlink" Target="https://m.edsoo.ru/f2a114fa" TargetMode="External"/><Relationship Id="rId66" Type="http://schemas.openxmlformats.org/officeDocument/2006/relationships/hyperlink" Target="https://m.edsoo.ru/f2a1319c" TargetMode="External"/><Relationship Id="rId87" Type="http://schemas.openxmlformats.org/officeDocument/2006/relationships/hyperlink" Target="https://m.edsoo.ru/f2a1835e" TargetMode="External"/><Relationship Id="rId110" Type="http://schemas.openxmlformats.org/officeDocument/2006/relationships/hyperlink" Target="https://m.edsoo.ru/f2a1a51e" TargetMode="External"/><Relationship Id="rId115" Type="http://schemas.openxmlformats.org/officeDocument/2006/relationships/hyperlink" Target="https://m.edsoo.ru/f2a16fe0" TargetMode="External"/><Relationship Id="rId131" Type="http://schemas.openxmlformats.org/officeDocument/2006/relationships/hyperlink" Target="https://m.edsoo.ru/f2a1d750" TargetMode="External"/><Relationship Id="rId136" Type="http://schemas.openxmlformats.org/officeDocument/2006/relationships/hyperlink" Target="https://m.edsoo.ru/f2a1e01a" TargetMode="External"/><Relationship Id="rId157" Type="http://schemas.openxmlformats.org/officeDocument/2006/relationships/hyperlink" Target="https://m.edsoo.ru/f2a1b09a" TargetMode="External"/><Relationship Id="rId178" Type="http://schemas.openxmlformats.org/officeDocument/2006/relationships/hyperlink" Target="https://m.edsoo.ru/f2a22b9c" TargetMode="External"/><Relationship Id="rId61" Type="http://schemas.openxmlformats.org/officeDocument/2006/relationships/hyperlink" Target="https://m.edsoo.ru/f2a0daee" TargetMode="External"/><Relationship Id="rId82" Type="http://schemas.openxmlformats.org/officeDocument/2006/relationships/hyperlink" Target="https://m.edsoo.ru/f2a151f4" TargetMode="External"/><Relationship Id="rId152" Type="http://schemas.openxmlformats.org/officeDocument/2006/relationships/hyperlink" Target="https://m.edsoo.ru/f2a1a69a" TargetMode="External"/><Relationship Id="rId173" Type="http://schemas.openxmlformats.org/officeDocument/2006/relationships/hyperlink" Target="https://m.edsoo.ru/f2a2180a" TargetMode="External"/><Relationship Id="rId194" Type="http://schemas.openxmlformats.org/officeDocument/2006/relationships/hyperlink" Target="https://m.edsoo.ru/f2a24eb0" TargetMode="External"/><Relationship Id="rId199" Type="http://schemas.openxmlformats.org/officeDocument/2006/relationships/hyperlink" Target="https://m.edsoo.ru/f2a2721e" TargetMode="External"/><Relationship Id="rId203" Type="http://schemas.openxmlformats.org/officeDocument/2006/relationships/hyperlink" Target="https://m.edsoo.ru/f2a276c4" TargetMode="External"/><Relationship Id="rId208" Type="http://schemas.openxmlformats.org/officeDocument/2006/relationships/hyperlink" Target="https://m.edsoo.ru/f2a282c2" TargetMode="External"/><Relationship Id="rId229" Type="http://schemas.openxmlformats.org/officeDocument/2006/relationships/hyperlink" Target="https://m.edsoo.ru/f2a2b972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2ca" TargetMode="External"/><Relationship Id="rId240" Type="http://schemas.openxmlformats.org/officeDocument/2006/relationships/hyperlink" Target="https://m.edsoo.ru/f2a2bf6c" TargetMode="External"/><Relationship Id="rId245" Type="http://schemas.openxmlformats.org/officeDocument/2006/relationships/hyperlink" Target="https://m.edsoo.ru/f2a2cba6" TargetMode="External"/><Relationship Id="rId261" Type="http://schemas.openxmlformats.org/officeDocument/2006/relationships/hyperlink" Target="https://m.edsoo.ru/f2a304c2" TargetMode="External"/><Relationship Id="rId266" Type="http://schemas.openxmlformats.org/officeDocument/2006/relationships/hyperlink" Target="https://m.edsoo.ru/f2a3178c" TargetMode="External"/><Relationship Id="rId287" Type="http://schemas.openxmlformats.org/officeDocument/2006/relationships/hyperlink" Target="https://m.edsoo.ru/f2a3420c" TargetMode="External"/><Relationship Id="rId14" Type="http://schemas.openxmlformats.org/officeDocument/2006/relationships/hyperlink" Target="https://m.edsoo.ru/7f4131ce" TargetMode="External"/><Relationship Id="rId30" Type="http://schemas.openxmlformats.org/officeDocument/2006/relationships/hyperlink" Target="https://m.edsoo.ru/f2a0ce32" TargetMode="External"/><Relationship Id="rId35" Type="http://schemas.openxmlformats.org/officeDocument/2006/relationships/hyperlink" Target="https://m.edsoo.ru/f2a0f5ba" TargetMode="External"/><Relationship Id="rId56" Type="http://schemas.openxmlformats.org/officeDocument/2006/relationships/hyperlink" Target="https://m.edsoo.ru/f2a12558" TargetMode="External"/><Relationship Id="rId77" Type="http://schemas.openxmlformats.org/officeDocument/2006/relationships/hyperlink" Target="https://m.edsoo.ru/f2a1463c" TargetMode="External"/><Relationship Id="rId100" Type="http://schemas.openxmlformats.org/officeDocument/2006/relationships/hyperlink" Target="https://m.edsoo.ru/f2a181ce" TargetMode="External"/><Relationship Id="rId105" Type="http://schemas.openxmlformats.org/officeDocument/2006/relationships/hyperlink" Target="https://m.edsoo.ru/f2a199f2" TargetMode="External"/><Relationship Id="rId126" Type="http://schemas.openxmlformats.org/officeDocument/2006/relationships/hyperlink" Target="https://m.edsoo.ru/f2a1ce4a" TargetMode="External"/><Relationship Id="rId147" Type="http://schemas.openxmlformats.org/officeDocument/2006/relationships/hyperlink" Target="https://m.edsoo.ru/f2a1ed8a" TargetMode="External"/><Relationship Id="rId168" Type="http://schemas.openxmlformats.org/officeDocument/2006/relationships/hyperlink" Target="https://m.edsoo.ru/f2a208ec" TargetMode="External"/><Relationship Id="rId282" Type="http://schemas.openxmlformats.org/officeDocument/2006/relationships/hyperlink" Target="https://m.edsoo.ru/f2a339ce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080" TargetMode="External"/><Relationship Id="rId72" Type="http://schemas.openxmlformats.org/officeDocument/2006/relationships/hyperlink" Target="https://m.edsoo.ru/f2a14146" TargetMode="External"/><Relationship Id="rId93" Type="http://schemas.openxmlformats.org/officeDocument/2006/relationships/hyperlink" Target="https://m.edsoo.ru/f2a18692" TargetMode="External"/><Relationship Id="rId98" Type="http://schemas.openxmlformats.org/officeDocument/2006/relationships/hyperlink" Target="https://m.edsoo.ru/f2a196a0" TargetMode="External"/><Relationship Id="rId121" Type="http://schemas.openxmlformats.org/officeDocument/2006/relationships/hyperlink" Target="https://m.edsoo.ru/f2a1bcfc" TargetMode="External"/><Relationship Id="rId142" Type="http://schemas.openxmlformats.org/officeDocument/2006/relationships/hyperlink" Target="https://m.edsoo.ru/f2a1e5f6" TargetMode="External"/><Relationship Id="rId163" Type="http://schemas.openxmlformats.org/officeDocument/2006/relationships/hyperlink" Target="https://m.edsoo.ru/f2a1feec" TargetMode="External"/><Relationship Id="rId184" Type="http://schemas.openxmlformats.org/officeDocument/2006/relationships/hyperlink" Target="https://m.edsoo.ru/f2a2226e" TargetMode="External"/><Relationship Id="rId189" Type="http://schemas.openxmlformats.org/officeDocument/2006/relationships/hyperlink" Target="https://m.edsoo.ru/f2a24442" TargetMode="External"/><Relationship Id="rId219" Type="http://schemas.openxmlformats.org/officeDocument/2006/relationships/hyperlink" Target="https://m.edsoo.ru/f2a29a4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9064" TargetMode="External"/><Relationship Id="rId230" Type="http://schemas.openxmlformats.org/officeDocument/2006/relationships/hyperlink" Target="https://m.edsoo.ru/f2a2bada" TargetMode="External"/><Relationship Id="rId235" Type="http://schemas.openxmlformats.org/officeDocument/2006/relationships/hyperlink" Target="https://m.edsoo.ru/f2a2a2f2" TargetMode="External"/><Relationship Id="rId251" Type="http://schemas.openxmlformats.org/officeDocument/2006/relationships/hyperlink" Target="https://m.edsoo.ru/f2a2ddee" TargetMode="External"/><Relationship Id="rId256" Type="http://schemas.openxmlformats.org/officeDocument/2006/relationships/hyperlink" Target="https://m.edsoo.ru/f2a2eb90" TargetMode="External"/><Relationship Id="rId277" Type="http://schemas.openxmlformats.org/officeDocument/2006/relationships/hyperlink" Target="https://m.edsoo.ru/f2a3312c" TargetMode="External"/><Relationship Id="rId25" Type="http://schemas.openxmlformats.org/officeDocument/2006/relationships/hyperlink" Target="https://m.edsoo.ru/f2a0cc0c" TargetMode="External"/><Relationship Id="rId46" Type="http://schemas.openxmlformats.org/officeDocument/2006/relationships/hyperlink" Target="https://m.edsoo.ru/f2a11a90" TargetMode="External"/><Relationship Id="rId67" Type="http://schemas.openxmlformats.org/officeDocument/2006/relationships/hyperlink" Target="https://m.edsoo.ru/f2a132fa" TargetMode="External"/><Relationship Id="rId116" Type="http://schemas.openxmlformats.org/officeDocument/2006/relationships/hyperlink" Target="https://m.edsoo.ru/f2a17184" TargetMode="External"/><Relationship Id="rId137" Type="http://schemas.openxmlformats.org/officeDocument/2006/relationships/hyperlink" Target="https://m.edsoo.ru/f2a1e150" TargetMode="External"/><Relationship Id="rId158" Type="http://schemas.openxmlformats.org/officeDocument/2006/relationships/hyperlink" Target="https://m.edsoo.ru/f2a1b248" TargetMode="External"/><Relationship Id="rId272" Type="http://schemas.openxmlformats.org/officeDocument/2006/relationships/hyperlink" Target="https://m.edsoo.ru/f2a321c8" TargetMode="External"/><Relationship Id="rId293" Type="http://schemas.openxmlformats.org/officeDocument/2006/relationships/hyperlink" Target="https://m.edsoo.ru/f2a3482e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04ec" TargetMode="External"/><Relationship Id="rId62" Type="http://schemas.openxmlformats.org/officeDocument/2006/relationships/hyperlink" Target="https://m.edsoo.ru/f2a0df3a" TargetMode="External"/><Relationship Id="rId83" Type="http://schemas.openxmlformats.org/officeDocument/2006/relationships/hyperlink" Target="https://m.edsoo.ru/f2a17cc4" TargetMode="External"/><Relationship Id="rId88" Type="http://schemas.openxmlformats.org/officeDocument/2006/relationships/hyperlink" Target="https://m.edsoo.ru/f2a1592e" TargetMode="External"/><Relationship Id="rId111" Type="http://schemas.openxmlformats.org/officeDocument/2006/relationships/hyperlink" Target="https://m.edsoo.ru/f2a16ae0" TargetMode="External"/><Relationship Id="rId132" Type="http://schemas.openxmlformats.org/officeDocument/2006/relationships/hyperlink" Target="https://m.edsoo.ru/f2a1d85e" TargetMode="External"/><Relationship Id="rId153" Type="http://schemas.openxmlformats.org/officeDocument/2006/relationships/hyperlink" Target="https://m.edsoo.ru/f2a1ad2a" TargetMode="External"/><Relationship Id="rId174" Type="http://schemas.openxmlformats.org/officeDocument/2006/relationships/hyperlink" Target="https://m.edsoo.ru/f2a20c48" TargetMode="External"/><Relationship Id="rId179" Type="http://schemas.openxmlformats.org/officeDocument/2006/relationships/hyperlink" Target="https://m.edsoo.ru/f2a2340c" TargetMode="External"/><Relationship Id="rId195" Type="http://schemas.openxmlformats.org/officeDocument/2006/relationships/hyperlink" Target="https://m.edsoo.ru/f2a261fc" TargetMode="External"/><Relationship Id="rId209" Type="http://schemas.openxmlformats.org/officeDocument/2006/relationships/hyperlink" Target="https://m.edsoo.ru/f2a28448" TargetMode="External"/><Relationship Id="rId190" Type="http://schemas.openxmlformats.org/officeDocument/2006/relationships/hyperlink" Target="https://m.edsoo.ru/f2a24596" TargetMode="External"/><Relationship Id="rId204" Type="http://schemas.openxmlformats.org/officeDocument/2006/relationships/hyperlink" Target="https://m.edsoo.ru/f2a277dc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7fc" TargetMode="External"/><Relationship Id="rId241" Type="http://schemas.openxmlformats.org/officeDocument/2006/relationships/hyperlink" Target="https://m.edsoo.ru/f2a2c07a" TargetMode="External"/><Relationship Id="rId246" Type="http://schemas.openxmlformats.org/officeDocument/2006/relationships/hyperlink" Target="https://m.edsoo.ru/f2a2ce30" TargetMode="External"/><Relationship Id="rId267" Type="http://schemas.openxmlformats.org/officeDocument/2006/relationships/hyperlink" Target="https://m.edsoo.ru/f2a318ae" TargetMode="External"/><Relationship Id="rId288" Type="http://schemas.openxmlformats.org/officeDocument/2006/relationships/hyperlink" Target="https://m.edsoo.ru/f2a343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704" TargetMode="External"/><Relationship Id="rId57" Type="http://schemas.openxmlformats.org/officeDocument/2006/relationships/hyperlink" Target="https://m.edsoo.ru/f2a12832" TargetMode="External"/><Relationship Id="rId106" Type="http://schemas.openxmlformats.org/officeDocument/2006/relationships/hyperlink" Target="https://m.edsoo.ru/f2a19c2c" TargetMode="External"/><Relationship Id="rId127" Type="http://schemas.openxmlformats.org/officeDocument/2006/relationships/hyperlink" Target="https://m.edsoo.ru/f2a1cf62" TargetMode="External"/><Relationship Id="rId262" Type="http://schemas.openxmlformats.org/officeDocument/2006/relationships/hyperlink" Target="https://m.edsoo.ru/f2a305e4" TargetMode="External"/><Relationship Id="rId283" Type="http://schemas.openxmlformats.org/officeDocument/2006/relationships/hyperlink" Target="https://m.edsoo.ru/f2a33ad2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cf54" TargetMode="External"/><Relationship Id="rId52" Type="http://schemas.openxmlformats.org/officeDocument/2006/relationships/hyperlink" Target="https://m.edsoo.ru/f2a123fa" TargetMode="External"/><Relationship Id="rId73" Type="http://schemas.openxmlformats.org/officeDocument/2006/relationships/hyperlink" Target="https://m.edsoo.ru/f2a153f2" TargetMode="External"/><Relationship Id="rId78" Type="http://schemas.openxmlformats.org/officeDocument/2006/relationships/hyperlink" Target="https://m.edsoo.ru/f2a1475e" TargetMode="External"/><Relationship Id="rId94" Type="http://schemas.openxmlformats.org/officeDocument/2006/relationships/hyperlink" Target="https://m.edsoo.ru/f2a18a20" TargetMode="External"/><Relationship Id="rId99" Type="http://schemas.openxmlformats.org/officeDocument/2006/relationships/hyperlink" Target="https://m.edsoo.ru/f2a198da" TargetMode="External"/><Relationship Id="rId101" Type="http://schemas.openxmlformats.org/officeDocument/2006/relationships/hyperlink" Target="https://m.edsoo.ru/f2a1835e" TargetMode="External"/><Relationship Id="rId122" Type="http://schemas.openxmlformats.org/officeDocument/2006/relationships/hyperlink" Target="https://m.edsoo.ru/f2a1c49a" TargetMode="External"/><Relationship Id="rId143" Type="http://schemas.openxmlformats.org/officeDocument/2006/relationships/hyperlink" Target="https://m.edsoo.ru/f2a1e704" TargetMode="External"/><Relationship Id="rId148" Type="http://schemas.openxmlformats.org/officeDocument/2006/relationships/hyperlink" Target="https://m.edsoo.ru/f2a1ef10" TargetMode="External"/><Relationship Id="rId164" Type="http://schemas.openxmlformats.org/officeDocument/2006/relationships/hyperlink" Target="https://m.edsoo.ru/f2a200a4" TargetMode="External"/><Relationship Id="rId169" Type="http://schemas.openxmlformats.org/officeDocument/2006/relationships/hyperlink" Target="https://m.edsoo.ru/f2a20aea" TargetMode="External"/><Relationship Id="rId185" Type="http://schemas.openxmlformats.org/officeDocument/2006/relationships/hyperlink" Target="https://m.edsoo.ru/f2a224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2d2c" TargetMode="External"/><Relationship Id="rId210" Type="http://schemas.openxmlformats.org/officeDocument/2006/relationships/hyperlink" Target="https://m.edsoo.ru/f2a28a7e" TargetMode="External"/><Relationship Id="rId215" Type="http://schemas.openxmlformats.org/officeDocument/2006/relationships/hyperlink" Target="https://m.edsoo.ru/f2a291e0" TargetMode="External"/><Relationship Id="rId236" Type="http://schemas.openxmlformats.org/officeDocument/2006/relationships/hyperlink" Target="https://m.edsoo.ru/f2a2a75c" TargetMode="External"/><Relationship Id="rId257" Type="http://schemas.openxmlformats.org/officeDocument/2006/relationships/hyperlink" Target="https://m.edsoo.ru/f2a2ecf8" TargetMode="External"/><Relationship Id="rId278" Type="http://schemas.openxmlformats.org/officeDocument/2006/relationships/hyperlink" Target="https://m.edsoo.ru/f2a33352" TargetMode="External"/><Relationship Id="rId26" Type="http://schemas.openxmlformats.org/officeDocument/2006/relationships/hyperlink" Target="https://m.edsoo.ru/f2a0cafe" TargetMode="External"/><Relationship Id="rId231" Type="http://schemas.openxmlformats.org/officeDocument/2006/relationships/hyperlink" Target="https://m.edsoo.ru/f2a2bbe8" TargetMode="External"/><Relationship Id="rId252" Type="http://schemas.openxmlformats.org/officeDocument/2006/relationships/hyperlink" Target="https://m.edsoo.ru/f2a2defc" TargetMode="External"/><Relationship Id="rId273" Type="http://schemas.openxmlformats.org/officeDocument/2006/relationships/hyperlink" Target="https://m.edsoo.ru/f2a3234e" TargetMode="External"/><Relationship Id="rId294" Type="http://schemas.openxmlformats.org/officeDocument/2006/relationships/fontTable" Target="fontTable.xml"/><Relationship Id="rId47" Type="http://schemas.openxmlformats.org/officeDocument/2006/relationships/hyperlink" Target="https://m.edsoo.ru/f2a11bb2" TargetMode="External"/><Relationship Id="rId68" Type="http://schemas.openxmlformats.org/officeDocument/2006/relationships/hyperlink" Target="https://m.edsoo.ru/f2a13476" TargetMode="External"/><Relationship Id="rId89" Type="http://schemas.openxmlformats.org/officeDocument/2006/relationships/hyperlink" Target="https://m.edsoo.ru/f2a15a5a" TargetMode="External"/><Relationship Id="rId112" Type="http://schemas.openxmlformats.org/officeDocument/2006/relationships/hyperlink" Target="https://m.edsoo.ru/f2a16c7a" TargetMode="External"/><Relationship Id="rId133" Type="http://schemas.openxmlformats.org/officeDocument/2006/relationships/hyperlink" Target="https://m.edsoo.ru/f2a1d962" TargetMode="External"/><Relationship Id="rId154" Type="http://schemas.openxmlformats.org/officeDocument/2006/relationships/hyperlink" Target="https://m.edsoo.ru/f2a1a802" TargetMode="External"/><Relationship Id="rId175" Type="http://schemas.openxmlformats.org/officeDocument/2006/relationships/hyperlink" Target="https://m.edsoo.ru/f2a20d6a" TargetMode="External"/><Relationship Id="rId196" Type="http://schemas.openxmlformats.org/officeDocument/2006/relationships/hyperlink" Target="https://m.edsoo.ru/f2a26670" TargetMode="External"/><Relationship Id="rId200" Type="http://schemas.openxmlformats.org/officeDocument/2006/relationships/hyperlink" Target="https://m.edsoo.ru/f2a2749e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9d34" TargetMode="External"/><Relationship Id="rId242" Type="http://schemas.openxmlformats.org/officeDocument/2006/relationships/hyperlink" Target="https://m.edsoo.ru/f2a2c17e" TargetMode="External"/><Relationship Id="rId263" Type="http://schemas.openxmlformats.org/officeDocument/2006/relationships/hyperlink" Target="https://m.edsoo.ru/f2a30706" TargetMode="External"/><Relationship Id="rId284" Type="http://schemas.openxmlformats.org/officeDocument/2006/relationships/hyperlink" Target="https://m.edsoo.ru/f2a33bd6" TargetMode="External"/><Relationship Id="rId37" Type="http://schemas.openxmlformats.org/officeDocument/2006/relationships/hyperlink" Target="https://m.edsoo.ru/f2a0fd8a" TargetMode="External"/><Relationship Id="rId58" Type="http://schemas.openxmlformats.org/officeDocument/2006/relationships/hyperlink" Target="https://m.edsoo.ru/f2a12990" TargetMode="External"/><Relationship Id="rId79" Type="http://schemas.openxmlformats.org/officeDocument/2006/relationships/hyperlink" Target="https://m.edsoo.ru/f2a14c90" TargetMode="External"/><Relationship Id="rId102" Type="http://schemas.openxmlformats.org/officeDocument/2006/relationships/hyperlink" Target="https://m.edsoo.ru/f2a18c5a" TargetMode="External"/><Relationship Id="rId123" Type="http://schemas.openxmlformats.org/officeDocument/2006/relationships/hyperlink" Target="https://m.edsoo.ru/f2a1c63e" TargetMode="External"/><Relationship Id="rId144" Type="http://schemas.openxmlformats.org/officeDocument/2006/relationships/hyperlink" Target="https://m.edsoo.ru/f2a1e826" TargetMode="External"/><Relationship Id="rId90" Type="http://schemas.openxmlformats.org/officeDocument/2006/relationships/hyperlink" Target="https://m.edsoo.ru/f2a15b68" TargetMode="External"/><Relationship Id="rId165" Type="http://schemas.openxmlformats.org/officeDocument/2006/relationships/hyperlink" Target="https://m.edsoo.ru/f2a201f8" TargetMode="External"/><Relationship Id="rId186" Type="http://schemas.openxmlformats.org/officeDocument/2006/relationships/hyperlink" Target="https://m.edsoo.ru/f2a226e2" TargetMode="External"/><Relationship Id="rId211" Type="http://schemas.openxmlformats.org/officeDocument/2006/relationships/hyperlink" Target="https://m.edsoo.ru/f2a28c22" TargetMode="External"/><Relationship Id="rId232" Type="http://schemas.openxmlformats.org/officeDocument/2006/relationships/hyperlink" Target="https://m.edsoo.ru/f2a2bd14" TargetMode="External"/><Relationship Id="rId253" Type="http://schemas.openxmlformats.org/officeDocument/2006/relationships/hyperlink" Target="https://m.edsoo.ru/f2a2e384" TargetMode="External"/><Relationship Id="rId274" Type="http://schemas.openxmlformats.org/officeDocument/2006/relationships/hyperlink" Target="https://m.edsoo.ru/f2a328f8" TargetMode="External"/><Relationship Id="rId295" Type="http://schemas.openxmlformats.org/officeDocument/2006/relationships/theme" Target="theme/theme1.xml"/><Relationship Id="rId27" Type="http://schemas.openxmlformats.org/officeDocument/2006/relationships/hyperlink" Target="https://m.edsoo.ru/f2a0e0fc" TargetMode="External"/><Relationship Id="rId48" Type="http://schemas.openxmlformats.org/officeDocument/2006/relationships/hyperlink" Target="https://m.edsoo.ru/f2a11806" TargetMode="External"/><Relationship Id="rId69" Type="http://schemas.openxmlformats.org/officeDocument/2006/relationships/hyperlink" Target="https://m.edsoo.ru/f2a13606" TargetMode="External"/><Relationship Id="rId113" Type="http://schemas.openxmlformats.org/officeDocument/2006/relationships/hyperlink" Target="https://m.edsoo.ru/f2a16e1e" TargetMode="External"/><Relationship Id="rId134" Type="http://schemas.openxmlformats.org/officeDocument/2006/relationships/hyperlink" Target="https://m.edsoo.ru/f2a1da7a" TargetMode="External"/><Relationship Id="rId80" Type="http://schemas.openxmlformats.org/officeDocument/2006/relationships/hyperlink" Target="https://m.edsoo.ru/f2a14de4" TargetMode="External"/><Relationship Id="rId155" Type="http://schemas.openxmlformats.org/officeDocument/2006/relationships/hyperlink" Target="https://m.edsoo.ru/f2a1a924" TargetMode="External"/><Relationship Id="rId176" Type="http://schemas.openxmlformats.org/officeDocument/2006/relationships/hyperlink" Target="https://m.edsoo.ru/f2a21274" TargetMode="External"/><Relationship Id="rId197" Type="http://schemas.openxmlformats.org/officeDocument/2006/relationships/hyperlink" Target="https://m.edsoo.ru/f2a26936" TargetMode="External"/><Relationship Id="rId201" Type="http://schemas.openxmlformats.org/officeDocument/2006/relationships/hyperlink" Target="https://m.edsoo.ru/f2a275ac" TargetMode="External"/><Relationship Id="rId222" Type="http://schemas.openxmlformats.org/officeDocument/2006/relationships/hyperlink" Target="https://m.edsoo.ru/f2a2509a" TargetMode="External"/><Relationship Id="rId243" Type="http://schemas.openxmlformats.org/officeDocument/2006/relationships/hyperlink" Target="https://m.edsoo.ru/f2a2c886" TargetMode="External"/><Relationship Id="rId264" Type="http://schemas.openxmlformats.org/officeDocument/2006/relationships/hyperlink" Target="https://m.edsoo.ru/f2a30ca6" TargetMode="External"/><Relationship Id="rId285" Type="http://schemas.openxmlformats.org/officeDocument/2006/relationships/hyperlink" Target="https://m.edsoo.ru/f2a33f46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15e" TargetMode="External"/><Relationship Id="rId59" Type="http://schemas.openxmlformats.org/officeDocument/2006/relationships/hyperlink" Target="https://m.edsoo.ru/f2a12cba" TargetMode="External"/><Relationship Id="rId103" Type="http://schemas.openxmlformats.org/officeDocument/2006/relationships/hyperlink" Target="https://m.edsoo.ru/f2a18e76" TargetMode="External"/><Relationship Id="rId124" Type="http://schemas.openxmlformats.org/officeDocument/2006/relationships/hyperlink" Target="https://m.edsoo.ru/f2a1cb02" TargetMode="External"/><Relationship Id="rId70" Type="http://schemas.openxmlformats.org/officeDocument/2006/relationships/hyperlink" Target="https://m.edsoo.ru/f2a13764" TargetMode="External"/><Relationship Id="rId91" Type="http://schemas.openxmlformats.org/officeDocument/2006/relationships/hyperlink" Target="https://m.edsoo.ru/f2a15e2e" TargetMode="External"/><Relationship Id="rId145" Type="http://schemas.openxmlformats.org/officeDocument/2006/relationships/hyperlink" Target="https://m.edsoo.ru/f2a1eb50" TargetMode="External"/><Relationship Id="rId166" Type="http://schemas.openxmlformats.org/officeDocument/2006/relationships/hyperlink" Target="https://m.edsoo.ru/f2a20388" TargetMode="External"/><Relationship Id="rId187" Type="http://schemas.openxmlformats.org/officeDocument/2006/relationships/hyperlink" Target="https://m.edsoo.ru/f2a228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d76" TargetMode="External"/><Relationship Id="rId233" Type="http://schemas.openxmlformats.org/officeDocument/2006/relationships/hyperlink" Target="https://m.edsoo.ru/f2a2be40" TargetMode="External"/><Relationship Id="rId254" Type="http://schemas.openxmlformats.org/officeDocument/2006/relationships/hyperlink" Target="https://m.edsoo.ru/f2a2e5f0" TargetMode="External"/><Relationship Id="rId28" Type="http://schemas.openxmlformats.org/officeDocument/2006/relationships/hyperlink" Target="https://m.edsoo.ru/f2a0e2a0" TargetMode="External"/><Relationship Id="rId49" Type="http://schemas.openxmlformats.org/officeDocument/2006/relationships/hyperlink" Target="https://m.edsoo.ru/f2a1196e" TargetMode="External"/><Relationship Id="rId114" Type="http://schemas.openxmlformats.org/officeDocument/2006/relationships/hyperlink" Target="https://m.edsoo.ru/f2a16194" TargetMode="External"/><Relationship Id="rId275" Type="http://schemas.openxmlformats.org/officeDocument/2006/relationships/hyperlink" Target="https://m.edsoo.ru/f2a32a9c" TargetMode="External"/><Relationship Id="rId60" Type="http://schemas.openxmlformats.org/officeDocument/2006/relationships/hyperlink" Target="https://m.edsoo.ru/f2a0d54e" TargetMode="External"/><Relationship Id="rId81" Type="http://schemas.openxmlformats.org/officeDocument/2006/relationships/hyperlink" Target="https://m.edsoo.ru/f2a14f74" TargetMode="External"/><Relationship Id="rId135" Type="http://schemas.openxmlformats.org/officeDocument/2006/relationships/hyperlink" Target="https://m.edsoo.ru/f2a1db88" TargetMode="External"/><Relationship Id="rId156" Type="http://schemas.openxmlformats.org/officeDocument/2006/relationships/hyperlink" Target="https://m.edsoo.ru/f2a1aef6" TargetMode="External"/><Relationship Id="rId177" Type="http://schemas.openxmlformats.org/officeDocument/2006/relationships/hyperlink" Target="https://m.edsoo.ru/f2a22a3e" TargetMode="External"/><Relationship Id="rId198" Type="http://schemas.openxmlformats.org/officeDocument/2006/relationships/hyperlink" Target="https://m.edsoo.ru/f2a26ab2" TargetMode="External"/><Relationship Id="rId202" Type="http://schemas.openxmlformats.org/officeDocument/2006/relationships/hyperlink" Target="https://m.edsoo.ru/f2a2638c" TargetMode="External"/><Relationship Id="rId223" Type="http://schemas.openxmlformats.org/officeDocument/2006/relationships/hyperlink" Target="https://m.edsoo.ru/f2a25428" TargetMode="External"/><Relationship Id="rId244" Type="http://schemas.openxmlformats.org/officeDocument/2006/relationships/hyperlink" Target="https://m.edsoo.ru/f2a2ca3e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c3a" TargetMode="External"/><Relationship Id="rId265" Type="http://schemas.openxmlformats.org/officeDocument/2006/relationships/hyperlink" Target="https://m.edsoo.ru/f2a311d8" TargetMode="External"/><Relationship Id="rId286" Type="http://schemas.openxmlformats.org/officeDocument/2006/relationships/hyperlink" Target="https://m.edsoo.ru/f2a340b8" TargetMode="External"/><Relationship Id="rId50" Type="http://schemas.openxmlformats.org/officeDocument/2006/relationships/hyperlink" Target="https://m.edsoo.ru/f2a11f18" TargetMode="External"/><Relationship Id="rId104" Type="http://schemas.openxmlformats.org/officeDocument/2006/relationships/hyperlink" Target="https://m.edsoo.ru/f2a18f7a" TargetMode="External"/><Relationship Id="rId125" Type="http://schemas.openxmlformats.org/officeDocument/2006/relationships/hyperlink" Target="https://m.edsoo.ru/f2a1cc2e" TargetMode="External"/><Relationship Id="rId146" Type="http://schemas.openxmlformats.org/officeDocument/2006/relationships/hyperlink" Target="https://m.edsoo.ru/f2a1ec68" TargetMode="External"/><Relationship Id="rId167" Type="http://schemas.openxmlformats.org/officeDocument/2006/relationships/hyperlink" Target="https://m.edsoo.ru/f2a2069e" TargetMode="External"/><Relationship Id="rId188" Type="http://schemas.openxmlformats.org/officeDocument/2006/relationships/hyperlink" Target="https://m.edsoo.ru/f2a242a8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51</Pages>
  <Words>12426</Words>
  <Characters>70834</Characters>
  <Application>Microsoft Office Word</Application>
  <DocSecurity>0</DocSecurity>
  <Lines>590</Lines>
  <Paragraphs>166</Paragraphs>
  <ScaleCrop>false</ScaleCrop>
  <Company/>
  <LinksUpToDate>false</LinksUpToDate>
  <CharactersWithSpaces>83094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Ноутбук</cp:lastModifiedBy>
  <cp:revision>3</cp:revision>
  <cp:lastPrinted>2025-09-17T08:18:00Z</cp:lastPrinted>
  <dcterms:created xsi:type="dcterms:W3CDTF">2025-09-08T10:42:00Z</dcterms:created>
  <dcterms:modified xsi:type="dcterms:W3CDTF">2025-11-24T12:28:00Z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FDA09067DBD040F8A4F1BB5FDAC0D539_12</vt:lpwstr>
  </property>
</Properties>
</file>