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C0C" w:rsidRDefault="002C3C0C">
      <w:pPr>
        <w:pStyle w:val="1"/>
        <w:spacing w:before="76"/>
        <w:ind w:left="307"/>
        <w:jc w:val="both"/>
        <w:rPr>
          <w:noProof/>
          <w:spacing w:val="-2"/>
          <w:lang w:eastAsia="ru-RU"/>
        </w:rPr>
      </w:pPr>
      <w:r>
        <w:rPr>
          <w:noProof/>
          <w:spacing w:val="-2"/>
          <w:lang w:eastAsia="ru-RU"/>
        </w:rPr>
        <w:drawing>
          <wp:inline distT="0" distB="0" distL="0" distR="0">
            <wp:extent cx="7125335" cy="9799518"/>
            <wp:effectExtent l="0" t="0" r="0" b="0"/>
            <wp:docPr id="3" name="Рисунок 3" descr="E:\скан 2026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 2026\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5335" cy="979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962" w:rsidRDefault="00DC576C">
      <w:pPr>
        <w:pStyle w:val="1"/>
        <w:spacing w:before="76"/>
        <w:ind w:left="307"/>
        <w:jc w:val="both"/>
      </w:pPr>
      <w:r>
        <w:rPr>
          <w:spacing w:val="-2"/>
        </w:rPr>
        <w:lastRenderedPageBreak/>
        <w:t xml:space="preserve">   </w:t>
      </w:r>
      <w:r w:rsidR="001C507D">
        <w:rPr>
          <w:spacing w:val="-2"/>
        </w:rPr>
        <w:t>Поя</w:t>
      </w:r>
      <w:bookmarkStart w:id="0" w:name="_GoBack"/>
      <w:bookmarkEnd w:id="0"/>
      <w:r w:rsidR="001C507D">
        <w:rPr>
          <w:spacing w:val="-2"/>
        </w:rPr>
        <w:t>снительная</w:t>
      </w:r>
      <w:r w:rsidR="001C507D">
        <w:t xml:space="preserve"> </w:t>
      </w:r>
      <w:r w:rsidR="001C507D">
        <w:rPr>
          <w:spacing w:val="-2"/>
        </w:rPr>
        <w:t>записка</w:t>
      </w:r>
    </w:p>
    <w:p w:rsidR="00053962" w:rsidRDefault="001C507D">
      <w:pPr>
        <w:pStyle w:val="a3"/>
        <w:spacing w:before="108"/>
        <w:ind w:left="571" w:right="558" w:firstLine="775"/>
        <w:jc w:val="both"/>
      </w:pPr>
      <w:r>
        <w:t xml:space="preserve">Рабочая программа курса внеурочной деятельности «Юный шахматист» предназначена для обучающихся 5-11 классов и составлена на основе программы «Шахматы - школе» под редакцией И.Г. </w:t>
      </w:r>
      <w:proofErr w:type="spellStart"/>
      <w:r>
        <w:t>Сухина</w:t>
      </w:r>
      <w:proofErr w:type="spellEnd"/>
      <w:r>
        <w:t xml:space="preserve">, в соответствии с требованиями основного общего образования и обеспечена УМК (учебники, методические рекомендации для учителя составлены автором программы И.Г. </w:t>
      </w:r>
      <w:proofErr w:type="spellStart"/>
      <w:r>
        <w:t>Сухиным</w:t>
      </w:r>
      <w:proofErr w:type="spellEnd"/>
      <w:r>
        <w:t>).</w:t>
      </w:r>
    </w:p>
    <w:p w:rsidR="00053962" w:rsidRDefault="001C507D">
      <w:pPr>
        <w:pStyle w:val="1"/>
        <w:spacing w:before="132"/>
      </w:pPr>
      <w:r>
        <w:rPr>
          <w:spacing w:val="-2"/>
        </w:rPr>
        <w:t>Актуальность</w:t>
      </w:r>
    </w:p>
    <w:p w:rsidR="00053962" w:rsidRDefault="001C507D">
      <w:pPr>
        <w:pStyle w:val="a3"/>
        <w:spacing w:before="33"/>
        <w:ind w:left="571" w:right="575" w:firstLine="705"/>
        <w:jc w:val="both"/>
      </w:pPr>
      <w:r>
        <w:t xml:space="preserve">Программа курса внеурочной деятельности «Юный шахматист» позволяет реализовать многие позитивные идеи отечественных теоретиков и практиков - сделать обучение радостным, поддерживать устойчивый интерес к знаниям. Стержневым моментом занятий становится деятельность самих учащихся, когда они наблюдают, сравнивают, классифицируют, группируют, делают выводы, выясняют закономерности. При этом предусматривается широкое использование занимательного материала, включение в занятия игровых ситуаций, чтение </w:t>
      </w:r>
      <w:proofErr w:type="spellStart"/>
      <w:r>
        <w:t>дидактическихсказок</w:t>
      </w:r>
      <w:proofErr w:type="spellEnd"/>
      <w:r>
        <w:t xml:space="preserve"> и т. д.</w:t>
      </w:r>
    </w:p>
    <w:p w:rsidR="00053962" w:rsidRDefault="001C507D">
      <w:pPr>
        <w:pStyle w:val="a3"/>
        <w:spacing w:before="3"/>
        <w:ind w:left="571" w:right="574" w:firstLine="539"/>
        <w:jc w:val="both"/>
      </w:pPr>
      <w:r>
        <w:t>Обучение игре в шахматы с самого раннего возраста помогает многим детям не отстать в развитии от своих сверстников, открывает дорогу к творчеству сотням тысяч детей некоммуникативного типа.</w:t>
      </w:r>
      <w:r>
        <w:rPr>
          <w:spacing w:val="-2"/>
        </w:rPr>
        <w:t xml:space="preserve"> </w:t>
      </w:r>
      <w:r>
        <w:t>Расширение</w:t>
      </w:r>
      <w:r>
        <w:rPr>
          <w:spacing w:val="-3"/>
        </w:rPr>
        <w:t xml:space="preserve"> </w:t>
      </w:r>
      <w:r>
        <w:t>круга общения, возможностей полноценного самовыражения, самореализации позволяет этим детям преодолеть замкнутость, мнимую ущербность.</w:t>
      </w:r>
    </w:p>
    <w:p w:rsidR="00053962" w:rsidRDefault="001C507D">
      <w:pPr>
        <w:pStyle w:val="a3"/>
        <w:spacing w:line="242" w:lineRule="auto"/>
        <w:ind w:left="408"/>
      </w:pPr>
      <w:r>
        <w:t>Шахматы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остаются,</w:t>
      </w:r>
      <w:r>
        <w:rPr>
          <w:spacing w:val="-6"/>
        </w:rPr>
        <w:t xml:space="preserve"> </w:t>
      </w:r>
      <w:r>
        <w:t>прежде</w:t>
      </w:r>
      <w:r>
        <w:rPr>
          <w:spacing w:val="-2"/>
        </w:rPr>
        <w:t xml:space="preserve"> </w:t>
      </w:r>
      <w:r>
        <w:t>всего,</w:t>
      </w:r>
      <w:r>
        <w:rPr>
          <w:spacing w:val="-3"/>
        </w:rPr>
        <w:t xml:space="preserve"> </w:t>
      </w:r>
      <w:r>
        <w:t>игрой.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ребенок,</w:t>
      </w:r>
      <w:r>
        <w:rPr>
          <w:spacing w:val="-3"/>
        </w:rPr>
        <w:t xml:space="preserve"> </w:t>
      </w:r>
      <w:r>
        <w:t>особенно</w:t>
      </w:r>
      <w:r>
        <w:rPr>
          <w:spacing w:val="-1"/>
        </w:rPr>
        <w:t xml:space="preserve"> </w:t>
      </w:r>
      <w:r>
        <w:t>в начале обучения, воспринимает их именно как игру. Сейчас шахматы стали</w:t>
      </w:r>
    </w:p>
    <w:p w:rsidR="00053962" w:rsidRDefault="001C507D">
      <w:pPr>
        <w:pStyle w:val="a3"/>
        <w:ind w:left="408" w:right="248"/>
      </w:pPr>
      <w:r>
        <w:t>профессиональным видом спорта, к тому же все детские соревнования носят спортивную направленность. Поэтому развитие личности ребенка происходит через</w:t>
      </w:r>
      <w:r>
        <w:rPr>
          <w:spacing w:val="-3"/>
        </w:rPr>
        <w:t xml:space="preserve"> </w:t>
      </w:r>
      <w:r>
        <w:t>шахматную</w:t>
      </w:r>
      <w:r>
        <w:rPr>
          <w:spacing w:val="-3"/>
        </w:rPr>
        <w:t xml:space="preserve"> </w:t>
      </w:r>
      <w:r>
        <w:t>игру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форме.</w:t>
      </w:r>
      <w:r>
        <w:rPr>
          <w:spacing w:val="-3"/>
        </w:rPr>
        <w:t xml:space="preserve"> </w:t>
      </w:r>
      <w:r>
        <w:t>Спорт</w:t>
      </w:r>
      <w:r>
        <w:rPr>
          <w:spacing w:val="-3"/>
        </w:rPr>
        <w:t xml:space="preserve"> </w:t>
      </w:r>
      <w:r>
        <w:t>вырабатывает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человеке ряд</w:t>
      </w:r>
      <w:r>
        <w:rPr>
          <w:spacing w:val="-3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требуемых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обществе</w:t>
      </w:r>
      <w:r>
        <w:rPr>
          <w:spacing w:val="-5"/>
        </w:rPr>
        <w:t xml:space="preserve"> </w:t>
      </w:r>
      <w:r>
        <w:t>качеств:</w:t>
      </w:r>
      <w:r>
        <w:rPr>
          <w:spacing w:val="-3"/>
        </w:rPr>
        <w:t xml:space="preserve"> </w:t>
      </w:r>
      <w:r>
        <w:t>целеустремленность,</w:t>
      </w:r>
      <w:r>
        <w:rPr>
          <w:spacing w:val="-5"/>
        </w:rPr>
        <w:t xml:space="preserve"> </w:t>
      </w:r>
      <w:r>
        <w:t>волю, выносливость, терпение, способность к концентрации внимания, смелость,</w:t>
      </w:r>
    </w:p>
    <w:p w:rsidR="00053962" w:rsidRDefault="001C507D">
      <w:pPr>
        <w:pStyle w:val="a3"/>
        <w:ind w:left="408" w:right="270"/>
      </w:pPr>
      <w:r>
        <w:t>расчет, умение быстро и правильно принимать решения в меняющейся обстановке и т.д. Шахматы, сочетающие в себе также элементы науки и искусства,</w:t>
      </w:r>
      <w:r>
        <w:rPr>
          <w:spacing w:val="-11"/>
        </w:rPr>
        <w:t xml:space="preserve"> </w:t>
      </w:r>
      <w:r>
        <w:t>могут</w:t>
      </w:r>
      <w:r>
        <w:rPr>
          <w:spacing w:val="-7"/>
        </w:rPr>
        <w:t xml:space="preserve"> </w:t>
      </w:r>
      <w:r>
        <w:t>вырабатывать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учащихся</w:t>
      </w:r>
      <w:r>
        <w:rPr>
          <w:spacing w:val="-8"/>
        </w:rPr>
        <w:t xml:space="preserve"> </w:t>
      </w:r>
      <w:r>
        <w:t>эти</w:t>
      </w:r>
      <w:r>
        <w:rPr>
          <w:spacing w:val="-7"/>
        </w:rPr>
        <w:t xml:space="preserve"> </w:t>
      </w:r>
      <w:r>
        <w:t>черты</w:t>
      </w:r>
      <w:r>
        <w:rPr>
          <w:spacing w:val="-8"/>
        </w:rPr>
        <w:t xml:space="preserve"> </w:t>
      </w:r>
      <w:r>
        <w:t>более</w:t>
      </w:r>
      <w:r>
        <w:rPr>
          <w:spacing w:val="-9"/>
        </w:rPr>
        <w:t xml:space="preserve"> </w:t>
      </w:r>
      <w:r>
        <w:t>эффективно,</w:t>
      </w:r>
      <w:r>
        <w:rPr>
          <w:spacing w:val="-9"/>
        </w:rPr>
        <w:t xml:space="preserve"> </w:t>
      </w:r>
      <w:r>
        <w:t>чем другие виды спорта.</w:t>
      </w:r>
    </w:p>
    <w:p w:rsidR="00053962" w:rsidRDefault="001C507D">
      <w:pPr>
        <w:pStyle w:val="a3"/>
        <w:ind w:left="408" w:right="685"/>
      </w:pPr>
      <w:r>
        <w:t>Формирование этих качеств нуждается, безусловно, в мотивации, а в шахматах</w:t>
      </w:r>
      <w:r>
        <w:rPr>
          <w:spacing w:val="-9"/>
        </w:rPr>
        <w:t xml:space="preserve"> </w:t>
      </w:r>
      <w:r>
        <w:t>любое</w:t>
      </w:r>
      <w:r>
        <w:rPr>
          <w:spacing w:val="-10"/>
        </w:rPr>
        <w:t xml:space="preserve"> </w:t>
      </w:r>
      <w:r>
        <w:t>поражение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извлеченные</w:t>
      </w:r>
      <w:r>
        <w:rPr>
          <w:spacing w:val="-12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него</w:t>
      </w:r>
      <w:r>
        <w:rPr>
          <w:spacing w:val="-12"/>
        </w:rPr>
        <w:t xml:space="preserve"> </w:t>
      </w:r>
      <w:r>
        <w:t>уроки</w:t>
      </w:r>
      <w:r>
        <w:rPr>
          <w:spacing w:val="-8"/>
        </w:rPr>
        <w:t xml:space="preserve"> </w:t>
      </w:r>
      <w:r>
        <w:t>способны</w:t>
      </w:r>
      <w:r>
        <w:rPr>
          <w:spacing w:val="-9"/>
        </w:rPr>
        <w:t xml:space="preserve"> </w:t>
      </w:r>
      <w:r>
        <w:t>создать</w:t>
      </w:r>
      <w:r>
        <w:rPr>
          <w:spacing w:val="-11"/>
        </w:rPr>
        <w:t xml:space="preserve"> </w:t>
      </w:r>
      <w:r>
        <w:t xml:space="preserve">у ребенка сильнейшую мотивацию к выработке у себя определенных свойств </w:t>
      </w:r>
      <w:r>
        <w:rPr>
          <w:spacing w:val="-2"/>
        </w:rPr>
        <w:t>характера.</w:t>
      </w:r>
    </w:p>
    <w:p w:rsidR="00053962" w:rsidRDefault="001C507D">
      <w:pPr>
        <w:pStyle w:val="a3"/>
        <w:ind w:left="571" w:right="575" w:firstLine="705"/>
        <w:jc w:val="both"/>
      </w:pPr>
      <w:r>
        <w:t>О социальной значимости шахмат, их возрастающей популярности можно судить по таким весомым аргументам как создание международных организаций, занимающихся популяризацией и пропагандой шахмат, проведение всемирных шахматных олимпиад и многочисленных международных соревнований. Шахматы становятся все более серьезным занятием огромного количества людей и помогают становлению человека в любой среде деятельности, способствуя гармоничному развитию личности.</w:t>
      </w:r>
    </w:p>
    <w:p w:rsidR="00053962" w:rsidRDefault="001C507D">
      <w:pPr>
        <w:pStyle w:val="a3"/>
        <w:ind w:left="571" w:right="579" w:firstLine="539"/>
        <w:jc w:val="both"/>
      </w:pPr>
      <w:r>
        <w:t>Шахматы это не только игра, доставляющая детям много радости, удовольствия,</w:t>
      </w:r>
      <w:r>
        <w:rPr>
          <w:spacing w:val="80"/>
          <w:w w:val="150"/>
        </w:rPr>
        <w:t xml:space="preserve"> </w:t>
      </w:r>
      <w:r>
        <w:t>но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действенное</w:t>
      </w:r>
      <w:r>
        <w:rPr>
          <w:spacing w:val="80"/>
          <w:w w:val="150"/>
        </w:rPr>
        <w:t xml:space="preserve"> </w:t>
      </w:r>
      <w:r>
        <w:t>эффективное</w:t>
      </w:r>
      <w:r>
        <w:rPr>
          <w:spacing w:val="80"/>
          <w:w w:val="150"/>
        </w:rPr>
        <w:t xml:space="preserve"> </w:t>
      </w:r>
      <w:r>
        <w:t>средство</w:t>
      </w:r>
      <w:r>
        <w:rPr>
          <w:spacing w:val="80"/>
          <w:w w:val="150"/>
        </w:rPr>
        <w:t xml:space="preserve"> </w:t>
      </w:r>
      <w:r>
        <w:t>их</w:t>
      </w:r>
      <w:r>
        <w:rPr>
          <w:spacing w:val="80"/>
          <w:w w:val="150"/>
        </w:rPr>
        <w:t xml:space="preserve"> </w:t>
      </w:r>
      <w:r>
        <w:t>умственного</w:t>
      </w:r>
    </w:p>
    <w:p w:rsidR="00053962" w:rsidRDefault="00053962">
      <w:pPr>
        <w:pStyle w:val="a3"/>
        <w:jc w:val="both"/>
        <w:sectPr w:rsidR="00053962" w:rsidSect="009F282B">
          <w:pgSz w:w="11930" w:h="16850"/>
          <w:pgMar w:top="1500" w:right="283" w:bottom="280" w:left="426" w:header="720" w:footer="720" w:gutter="0"/>
          <w:cols w:space="720"/>
        </w:sectPr>
      </w:pPr>
    </w:p>
    <w:p w:rsidR="00053962" w:rsidRDefault="001C507D">
      <w:pPr>
        <w:pStyle w:val="a3"/>
        <w:spacing w:before="71"/>
        <w:ind w:left="571" w:right="581"/>
        <w:jc w:val="both"/>
      </w:pPr>
      <w:r>
        <w:lastRenderedPageBreak/>
        <w:t>развития</w:t>
      </w:r>
      <w:r>
        <w:rPr>
          <w:b/>
        </w:rPr>
        <w:t xml:space="preserve">, </w:t>
      </w:r>
      <w:r>
        <w:t>формирования внутреннего плана действий - способности действовать в уме.</w:t>
      </w:r>
    </w:p>
    <w:p w:rsidR="00053962" w:rsidRDefault="001C507D">
      <w:pPr>
        <w:pStyle w:val="a3"/>
        <w:spacing w:before="2"/>
        <w:ind w:left="571" w:right="573" w:firstLine="599"/>
        <w:jc w:val="both"/>
      </w:pPr>
      <w:r>
        <w:t>Игра в шахматы развивает наглядно-образное мышление</w:t>
      </w:r>
      <w:r>
        <w:rPr>
          <w:b/>
        </w:rPr>
        <w:t xml:space="preserve">, </w:t>
      </w:r>
      <w:r>
        <w:t>способствует зарождению логического мышления, воспитывает усидчивость, вдумчивость, целеустремленность. Ребенок, обучающийся этой игре, становится</w:t>
      </w:r>
      <w:r>
        <w:rPr>
          <w:spacing w:val="40"/>
        </w:rPr>
        <w:t xml:space="preserve"> </w:t>
      </w:r>
      <w:proofErr w:type="spellStart"/>
      <w:r>
        <w:t>собраннее</w:t>
      </w:r>
      <w:proofErr w:type="spellEnd"/>
      <w:r>
        <w:t>, самокритичнее, привыкает самостоятельно думать, принимать решения,</w:t>
      </w:r>
      <w:r>
        <w:rPr>
          <w:spacing w:val="-10"/>
        </w:rPr>
        <w:t xml:space="preserve"> </w:t>
      </w:r>
      <w:r>
        <w:t>бороться до конца, не унывать при неудачах.</w:t>
      </w:r>
      <w:r>
        <w:rPr>
          <w:spacing w:val="-18"/>
        </w:rPr>
        <w:t xml:space="preserve"> </w:t>
      </w:r>
      <w:r>
        <w:t xml:space="preserve">Экспериментально же было подтверждено, что дети, вовлеченные в волшебный мир шахмат, лучше успевают в школе, а так же положительно влияют на совершенствование у детей многих психических процессов и таких качеств, как восприятие, внимание, воображение, память, мышление, начальные формы волевого управления поведением. В начальной школе происходят радикальные изменения: на первый план выдвигается развивающая функция обучения, в значительной степени способствующая становлению личности младших школьников и наиболее полному раскрытию их творческих способностей. Древние мудрецы сформулировали суть шахмат так: «Разумом одерживать </w:t>
      </w:r>
      <w:r>
        <w:rPr>
          <w:spacing w:val="-2"/>
        </w:rPr>
        <w:t>победу».</w:t>
      </w:r>
    </w:p>
    <w:p w:rsidR="00053962" w:rsidRDefault="001C507D">
      <w:pPr>
        <w:pStyle w:val="a3"/>
        <w:ind w:left="571" w:right="577" w:firstLine="719"/>
        <w:jc w:val="both"/>
      </w:pPr>
      <w:r>
        <w:t xml:space="preserve">Шахматные игры развивают такой комплекс наиважнейших качеств, что с давних пор приобрели особую социальную значимость - это один из самых лучших увлекательных видов досуга, когда-либо придуманных </w:t>
      </w:r>
      <w:r>
        <w:rPr>
          <w:spacing w:val="-2"/>
        </w:rPr>
        <w:t>человечеством.</w:t>
      </w:r>
    </w:p>
    <w:p w:rsidR="00053962" w:rsidRDefault="001C507D">
      <w:pPr>
        <w:pStyle w:val="a3"/>
        <w:spacing w:before="1"/>
        <w:ind w:left="571" w:right="576" w:firstLine="719"/>
        <w:jc w:val="both"/>
      </w:pPr>
      <w:r>
        <w:t>Поэтому актуальность данной программы состоит в том, что она направлена на организацию содержательного досуга учащихся, удовлетворение их потребностей в активных формах познавательной деятельности и обусловлена многими причинами: рост нервн</w:t>
      </w:r>
      <w:proofErr w:type="gramStart"/>
      <w:r>
        <w:t>о-</w:t>
      </w:r>
      <w:proofErr w:type="gramEnd"/>
      <w:r>
        <w:t xml:space="preserve"> эмоциональных перегрузок, увеличение педагогически запущенных детей.</w:t>
      </w:r>
    </w:p>
    <w:p w:rsidR="00053962" w:rsidRDefault="001C507D">
      <w:pPr>
        <w:pStyle w:val="a3"/>
        <w:spacing w:before="1"/>
        <w:ind w:left="571" w:right="579" w:firstLine="719"/>
        <w:jc w:val="both"/>
      </w:pPr>
      <w:r>
        <w:t xml:space="preserve">В центре современной концепции общего образования лежит идея развития личности </w:t>
      </w:r>
      <w:proofErr w:type="spellStart"/>
      <w:r>
        <w:t>ребѐнка</w:t>
      </w:r>
      <w:proofErr w:type="spellEnd"/>
      <w:r>
        <w:t xml:space="preserve">, формирование его творческих способностей, воспитание важных личностных качеств. Всему этому и многому другому способствует процесс обучения </w:t>
      </w:r>
      <w:proofErr w:type="spellStart"/>
      <w:r>
        <w:t>игрев</w:t>
      </w:r>
      <w:proofErr w:type="spellEnd"/>
      <w:r>
        <w:t xml:space="preserve"> шахматы.</w:t>
      </w:r>
    </w:p>
    <w:p w:rsidR="00053962" w:rsidRDefault="001C507D">
      <w:pPr>
        <w:pStyle w:val="a3"/>
        <w:ind w:left="571" w:right="574" w:firstLine="719"/>
        <w:jc w:val="both"/>
      </w:pPr>
      <w:r>
        <w:t xml:space="preserve">Жизнь заставляет нас на каждом шагу отстаивать правильность своих воззрений, поступать решительно, проявлять в зависимости от обстоятельств выдержку и твердость, осторожность и смелость, умение фантазировать и умение смирять фантазию. И </w:t>
      </w:r>
      <w:proofErr w:type="spellStart"/>
      <w:r>
        <w:t>всѐ</w:t>
      </w:r>
      <w:proofErr w:type="spellEnd"/>
      <w:r>
        <w:t xml:space="preserve"> это</w:t>
      </w:r>
      <w:r>
        <w:rPr>
          <w:spacing w:val="-18"/>
        </w:rPr>
        <w:t xml:space="preserve"> </w:t>
      </w:r>
      <w:r>
        <w:t>же самое требуется в шахматах. Они многогранны</w:t>
      </w:r>
      <w:r>
        <w:rPr>
          <w:spacing w:val="56"/>
          <w:w w:val="150"/>
        </w:rPr>
        <w:t xml:space="preserve"> </w:t>
      </w:r>
      <w:r>
        <w:t>и</w:t>
      </w:r>
      <w:r>
        <w:rPr>
          <w:spacing w:val="54"/>
          <w:w w:val="150"/>
        </w:rPr>
        <w:t xml:space="preserve"> </w:t>
      </w:r>
      <w:r>
        <w:t>обладают</w:t>
      </w:r>
      <w:r>
        <w:rPr>
          <w:spacing w:val="54"/>
          <w:w w:val="150"/>
        </w:rPr>
        <w:t xml:space="preserve"> </w:t>
      </w:r>
      <w:r>
        <w:t>огромным</w:t>
      </w:r>
      <w:r>
        <w:rPr>
          <w:spacing w:val="54"/>
          <w:w w:val="150"/>
        </w:rPr>
        <w:t xml:space="preserve"> </w:t>
      </w:r>
      <w:r>
        <w:t>эмоциональным</w:t>
      </w:r>
      <w:r>
        <w:rPr>
          <w:spacing w:val="63"/>
          <w:w w:val="150"/>
        </w:rPr>
        <w:t xml:space="preserve"> </w:t>
      </w:r>
      <w:r>
        <w:t>потенциалом,</w:t>
      </w:r>
      <w:r>
        <w:rPr>
          <w:spacing w:val="56"/>
          <w:w w:val="150"/>
        </w:rPr>
        <w:t xml:space="preserve"> </w:t>
      </w:r>
      <w:r>
        <w:rPr>
          <w:spacing w:val="-4"/>
        </w:rPr>
        <w:t>дарят</w:t>
      </w:r>
    </w:p>
    <w:p w:rsidR="00053962" w:rsidRDefault="001C507D">
      <w:pPr>
        <w:pStyle w:val="a3"/>
        <w:ind w:left="571" w:right="575"/>
        <w:jc w:val="both"/>
      </w:pPr>
      <w:r>
        <w:t xml:space="preserve">«упоение в борьбе», но и одновременно требуют умения </w:t>
      </w:r>
      <w:proofErr w:type="spellStart"/>
      <w:r>
        <w:t>мобилизировать</w:t>
      </w:r>
      <w:proofErr w:type="spellEnd"/>
      <w:r>
        <w:t>,</w:t>
      </w:r>
      <w:r>
        <w:rPr>
          <w:spacing w:val="80"/>
        </w:rPr>
        <w:t xml:space="preserve"> </w:t>
      </w:r>
      <w:r>
        <w:t>и концентрировать внимание,</w:t>
      </w:r>
      <w:r>
        <w:rPr>
          <w:spacing w:val="40"/>
        </w:rPr>
        <w:t xml:space="preserve"> </w:t>
      </w:r>
      <w:r>
        <w:t>ценить</w:t>
      </w:r>
      <w:r>
        <w:rPr>
          <w:spacing w:val="40"/>
        </w:rPr>
        <w:t xml:space="preserve"> </w:t>
      </w:r>
      <w:r>
        <w:t>время,</w:t>
      </w:r>
      <w:r>
        <w:rPr>
          <w:spacing w:val="40"/>
        </w:rPr>
        <w:t xml:space="preserve"> </w:t>
      </w:r>
      <w:r>
        <w:t>сохранять выдержку</w:t>
      </w:r>
      <w:r>
        <w:rPr>
          <w:color w:val="008000"/>
        </w:rPr>
        <w:t xml:space="preserve">, </w:t>
      </w:r>
      <w:r>
        <w:t xml:space="preserve">распознавать ложь и правду, критически относиться не только к сопернику, но </w:t>
      </w:r>
      <w:proofErr w:type="spellStart"/>
      <w:r>
        <w:t>ик</w:t>
      </w:r>
      <w:proofErr w:type="spellEnd"/>
      <w:r>
        <w:t xml:space="preserve"> самому себе.</w:t>
      </w:r>
    </w:p>
    <w:p w:rsidR="00053962" w:rsidRDefault="001C507D">
      <w:pPr>
        <w:pStyle w:val="a3"/>
        <w:ind w:left="571" w:right="577" w:firstLine="719"/>
        <w:jc w:val="both"/>
      </w:pPr>
      <w:r>
        <w:t xml:space="preserve">Следовательно, они сочетают в себе элементы искусства, науки и спорта. Соприкосновение с этими важными областями общечеловеческой культуры вызывает в душе ребенка позитивный отклик, способствует гармоничному развитию. Кроме этого, шахматы являются большой школой творчества для детей, это уникальный инструмент развития их творческого </w:t>
      </w:r>
      <w:r>
        <w:rPr>
          <w:spacing w:val="-2"/>
        </w:rPr>
        <w:t>мышления.</w:t>
      </w:r>
    </w:p>
    <w:p w:rsidR="00053962" w:rsidRDefault="00053962">
      <w:pPr>
        <w:pStyle w:val="a3"/>
        <w:jc w:val="both"/>
        <w:sectPr w:rsidR="00053962">
          <w:pgSz w:w="11930" w:h="16850"/>
          <w:pgMar w:top="1440" w:right="283" w:bottom="280" w:left="1133" w:header="720" w:footer="720" w:gutter="0"/>
          <w:cols w:space="720"/>
        </w:sectPr>
      </w:pPr>
    </w:p>
    <w:p w:rsidR="00053962" w:rsidRDefault="001C507D">
      <w:pPr>
        <w:pStyle w:val="1"/>
        <w:spacing w:before="77" w:line="320" w:lineRule="exact"/>
      </w:pPr>
      <w:r>
        <w:lastRenderedPageBreak/>
        <w:t>Цель</w:t>
      </w:r>
      <w:r>
        <w:rPr>
          <w:spacing w:val="-3"/>
        </w:rPr>
        <w:t xml:space="preserve"> </w:t>
      </w:r>
      <w:r>
        <w:rPr>
          <w:spacing w:val="-2"/>
        </w:rPr>
        <w:t>программы:</w:t>
      </w:r>
    </w:p>
    <w:p w:rsidR="00053962" w:rsidRDefault="001C507D">
      <w:pPr>
        <w:pStyle w:val="a3"/>
        <w:ind w:left="571" w:right="270" w:firstLine="719"/>
        <w:rPr>
          <w:b/>
        </w:rPr>
      </w:pPr>
      <w:r>
        <w:t>Создание условий для личностного и интеллектуального развития учащихся,</w:t>
      </w:r>
      <w:r>
        <w:rPr>
          <w:spacing w:val="-5"/>
        </w:rPr>
        <w:t xml:space="preserve"> </w:t>
      </w:r>
      <w:r>
        <w:t>формирования</w:t>
      </w:r>
      <w:r>
        <w:rPr>
          <w:spacing w:val="-5"/>
        </w:rPr>
        <w:t xml:space="preserve"> </w:t>
      </w:r>
      <w:r>
        <w:t>общей</w:t>
      </w:r>
      <w:r>
        <w:rPr>
          <w:spacing w:val="-4"/>
        </w:rPr>
        <w:t xml:space="preserve"> </w:t>
      </w:r>
      <w:r>
        <w:t>культуры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содержательного досуга посредством обучения игре в шахматы</w:t>
      </w:r>
      <w:r>
        <w:rPr>
          <w:b/>
        </w:rPr>
        <w:t>.</w:t>
      </w:r>
    </w:p>
    <w:p w:rsidR="00053962" w:rsidRDefault="001C507D">
      <w:pPr>
        <w:pStyle w:val="1"/>
        <w:spacing w:before="7"/>
      </w:pPr>
      <w:r>
        <w:rPr>
          <w:spacing w:val="-2"/>
        </w:rPr>
        <w:t>Задачи:</w:t>
      </w:r>
    </w:p>
    <w:p w:rsidR="00053962" w:rsidRDefault="001C507D">
      <w:pPr>
        <w:pStyle w:val="a3"/>
        <w:spacing w:before="114" w:line="256" w:lineRule="auto"/>
        <w:ind w:right="582" w:firstLine="753"/>
        <w:jc w:val="both"/>
      </w:pPr>
      <w:r>
        <w:rPr>
          <w:noProof/>
          <w:lang w:eastAsia="ru-RU"/>
        </w:rPr>
        <w:drawing>
          <wp:anchor distT="0" distB="0" distL="0" distR="0" simplePos="0" relativeHeight="251639808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142240</wp:posOffset>
            </wp:positionV>
            <wp:extent cx="60960" cy="60325"/>
            <wp:effectExtent l="0" t="0" r="0" b="0"/>
            <wp:wrapNone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создание условий для формирования и развития ключевых компетенций учащихся (коммуникативных, интеллектуальных, </w:t>
      </w:r>
      <w:r>
        <w:rPr>
          <w:spacing w:val="-2"/>
        </w:rPr>
        <w:t>социальных);</w:t>
      </w:r>
    </w:p>
    <w:p w:rsidR="00053962" w:rsidRDefault="001C507D">
      <w:pPr>
        <w:pStyle w:val="a3"/>
        <w:spacing w:before="61" w:line="247" w:lineRule="auto"/>
        <w:ind w:right="578" w:firstLine="273"/>
        <w:jc w:val="both"/>
      </w:pPr>
      <w:r>
        <w:rPr>
          <w:noProof/>
          <w:lang w:eastAsia="ru-RU"/>
        </w:rPr>
        <w:drawing>
          <wp:anchor distT="0" distB="0" distL="0" distR="0" simplePos="0" relativeHeight="251640832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109855</wp:posOffset>
            </wp:positionV>
            <wp:extent cx="60960" cy="60325"/>
            <wp:effectExtent l="0" t="0" r="0" b="0"/>
            <wp:wrapNone/>
            <wp:docPr id="7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формирование универсальных способов мыслительной деятельности (абстрактн</w:t>
      </w:r>
      <w:proofErr w:type="gramStart"/>
      <w:r>
        <w:t>о-</w:t>
      </w:r>
      <w:proofErr w:type="gramEnd"/>
      <w:r>
        <w:t xml:space="preserve"> логического мышления, памяти, внимания, творческого воображения, умения производить логические операции).</w:t>
      </w:r>
    </w:p>
    <w:p w:rsidR="00053962" w:rsidRDefault="001C507D">
      <w:pPr>
        <w:pStyle w:val="a3"/>
        <w:tabs>
          <w:tab w:val="left" w:pos="1442"/>
        </w:tabs>
        <w:spacing w:before="79"/>
        <w:ind w:left="978"/>
        <w:jc w:val="both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8" name="Imag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воспитывать</w:t>
      </w:r>
      <w:r>
        <w:rPr>
          <w:spacing w:val="-11"/>
        </w:rPr>
        <w:t xml:space="preserve"> </w:t>
      </w:r>
      <w:r>
        <w:t>потребность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здоровом</w:t>
      </w:r>
      <w:r>
        <w:rPr>
          <w:spacing w:val="-10"/>
        </w:rPr>
        <w:t xml:space="preserve"> </w:t>
      </w:r>
      <w:r>
        <w:t>образе</w:t>
      </w:r>
      <w:r>
        <w:rPr>
          <w:spacing w:val="-10"/>
        </w:rPr>
        <w:t xml:space="preserve"> </w:t>
      </w:r>
      <w:r>
        <w:rPr>
          <w:spacing w:val="-2"/>
        </w:rPr>
        <w:t>жизни.</w:t>
      </w:r>
    </w:p>
    <w:p w:rsidR="00053962" w:rsidRDefault="001C507D">
      <w:pPr>
        <w:spacing w:before="117"/>
        <w:ind w:left="1586" w:hanging="956"/>
        <w:jc w:val="both"/>
        <w:rPr>
          <w:b/>
          <w:sz w:val="28"/>
        </w:rPr>
      </w:pPr>
      <w:r>
        <w:rPr>
          <w:sz w:val="28"/>
        </w:rPr>
        <w:t>Обучение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8"/>
          <w:sz w:val="28"/>
        </w:rPr>
        <w:t xml:space="preserve"> </w:t>
      </w:r>
      <w:r>
        <w:rPr>
          <w:sz w:val="28"/>
        </w:rPr>
        <w:t>общих</w:t>
      </w:r>
      <w:r>
        <w:rPr>
          <w:spacing w:val="-10"/>
          <w:sz w:val="28"/>
        </w:rPr>
        <w:t xml:space="preserve"> </w:t>
      </w:r>
      <w:r>
        <w:rPr>
          <w:b/>
          <w:sz w:val="28"/>
        </w:rPr>
        <w:t>методических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принципов:</w:t>
      </w:r>
    </w:p>
    <w:p w:rsidR="00053962" w:rsidRDefault="001C507D">
      <w:pPr>
        <w:pStyle w:val="a3"/>
        <w:spacing w:before="120" w:line="254" w:lineRule="auto"/>
        <w:ind w:right="1192" w:firstLine="295"/>
        <w:jc w:val="both"/>
      </w:pPr>
      <w:r>
        <w:rPr>
          <w:noProof/>
          <w:lang w:eastAsia="ru-RU"/>
        </w:rPr>
        <w:drawing>
          <wp:anchor distT="0" distB="0" distL="0" distR="0" simplePos="0" relativeHeight="251641856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146685</wp:posOffset>
            </wp:positionV>
            <wp:extent cx="60960" cy="60325"/>
            <wp:effectExtent l="0" t="0" r="0" b="0"/>
            <wp:wrapNone/>
            <wp:docPr id="9" name="Imag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Принцип развивающей </w:t>
      </w:r>
      <w:r>
        <w:t>деятельности: игра не ради игры, а с целью</w:t>
      </w:r>
      <w:r>
        <w:rPr>
          <w:spacing w:val="-12"/>
        </w:rPr>
        <w:t xml:space="preserve"> </w:t>
      </w:r>
      <w:r>
        <w:t>развития</w:t>
      </w:r>
      <w:r>
        <w:rPr>
          <w:spacing w:val="-18"/>
        </w:rPr>
        <w:t xml:space="preserve"> </w:t>
      </w:r>
      <w:r>
        <w:t xml:space="preserve">личности каждого участника и всего коллектива в </w:t>
      </w:r>
      <w:r>
        <w:rPr>
          <w:spacing w:val="-2"/>
        </w:rPr>
        <w:t>целом.</w:t>
      </w:r>
    </w:p>
    <w:p w:rsidR="00053962" w:rsidRDefault="001C507D">
      <w:pPr>
        <w:spacing w:before="68" w:line="254" w:lineRule="auto"/>
        <w:ind w:left="1291" w:right="1110" w:firstLine="268"/>
        <w:jc w:val="both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251642880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113665</wp:posOffset>
            </wp:positionV>
            <wp:extent cx="60960" cy="60325"/>
            <wp:effectExtent l="0" t="0" r="0" b="0"/>
            <wp:wrapNone/>
            <wp:docPr id="10" name="Imag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Принцип активной включенности </w:t>
      </w:r>
      <w:r>
        <w:rPr>
          <w:sz w:val="28"/>
        </w:rPr>
        <w:t>каждого ребенка в игровое действие, а непассивное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созерцание со стороны;</w:t>
      </w:r>
    </w:p>
    <w:p w:rsidR="00053962" w:rsidRDefault="001C507D">
      <w:pPr>
        <w:tabs>
          <w:tab w:val="left" w:pos="1442"/>
          <w:tab w:val="left" w:pos="8360"/>
        </w:tabs>
        <w:spacing w:before="68" w:line="252" w:lineRule="auto"/>
        <w:ind w:left="1291" w:right="633" w:hanging="314"/>
        <w:jc w:val="both"/>
        <w:rPr>
          <w:sz w:val="28"/>
        </w:rPr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11" name="Imag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rPr>
          <w:b/>
          <w:sz w:val="28"/>
        </w:rPr>
        <w:t xml:space="preserve">Принцип </w:t>
      </w:r>
      <w:proofErr w:type="spellStart"/>
      <w:r>
        <w:rPr>
          <w:b/>
          <w:sz w:val="28"/>
        </w:rPr>
        <w:t>доступности</w:t>
      </w:r>
      <w:proofErr w:type="gramStart"/>
      <w:r>
        <w:rPr>
          <w:sz w:val="28"/>
        </w:rPr>
        <w:t>,п</w:t>
      </w:r>
      <w:proofErr w:type="gramEnd"/>
      <w:r>
        <w:rPr>
          <w:sz w:val="28"/>
        </w:rPr>
        <w:t>оследовательности</w:t>
      </w:r>
      <w:proofErr w:type="spellEnd"/>
      <w:r>
        <w:rPr>
          <w:sz w:val="28"/>
        </w:rPr>
        <w:t xml:space="preserve"> и</w:t>
      </w:r>
      <w:r>
        <w:rPr>
          <w:sz w:val="28"/>
        </w:rPr>
        <w:tab/>
      </w:r>
      <w:r>
        <w:rPr>
          <w:spacing w:val="-2"/>
          <w:sz w:val="28"/>
        </w:rPr>
        <w:t xml:space="preserve">системности </w:t>
      </w:r>
      <w:proofErr w:type="spellStart"/>
      <w:r>
        <w:rPr>
          <w:sz w:val="28"/>
        </w:rPr>
        <w:t>изложенияпрограммного</w:t>
      </w:r>
      <w:proofErr w:type="spellEnd"/>
      <w:r>
        <w:rPr>
          <w:sz w:val="28"/>
        </w:rPr>
        <w:t xml:space="preserve"> материала.</w:t>
      </w:r>
    </w:p>
    <w:p w:rsidR="00053962" w:rsidRDefault="001C507D">
      <w:pPr>
        <w:spacing w:before="6"/>
        <w:ind w:left="1800" w:right="1619" w:hanging="1229"/>
        <w:jc w:val="both"/>
        <w:rPr>
          <w:sz w:val="28"/>
        </w:rPr>
      </w:pPr>
      <w:r>
        <w:rPr>
          <w:sz w:val="28"/>
        </w:rPr>
        <w:t>Основой организации работы с</w:t>
      </w:r>
      <w:r>
        <w:rPr>
          <w:spacing w:val="40"/>
          <w:sz w:val="28"/>
        </w:rPr>
        <w:t xml:space="preserve"> </w:t>
      </w:r>
      <w:r>
        <w:rPr>
          <w:sz w:val="28"/>
        </w:rPr>
        <w:t>детьми 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данной программе </w:t>
      </w:r>
      <w:proofErr w:type="spellStart"/>
      <w:r>
        <w:rPr>
          <w:sz w:val="28"/>
        </w:rPr>
        <w:t>являетсясистема</w:t>
      </w:r>
      <w:proofErr w:type="spellEnd"/>
      <w:r>
        <w:rPr>
          <w:sz w:val="28"/>
        </w:rPr>
        <w:t xml:space="preserve"> </w:t>
      </w:r>
      <w:r>
        <w:rPr>
          <w:b/>
          <w:sz w:val="28"/>
        </w:rPr>
        <w:t>дидактических принципов</w:t>
      </w:r>
      <w:r>
        <w:rPr>
          <w:sz w:val="28"/>
        </w:rPr>
        <w:t>:</w:t>
      </w:r>
    </w:p>
    <w:p w:rsidR="00053962" w:rsidRDefault="001C507D">
      <w:pPr>
        <w:tabs>
          <w:tab w:val="left" w:pos="4440"/>
        </w:tabs>
        <w:spacing w:before="69" w:line="256" w:lineRule="auto"/>
        <w:ind w:left="1291" w:right="582" w:firstLine="367"/>
        <w:jc w:val="both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251643904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113030</wp:posOffset>
            </wp:positionV>
            <wp:extent cx="60960" cy="60325"/>
            <wp:effectExtent l="0" t="0" r="0" b="0"/>
            <wp:wrapNone/>
            <wp:docPr id="12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принцип психологической комфортности </w:t>
      </w:r>
      <w:r>
        <w:rPr>
          <w:sz w:val="28"/>
        </w:rPr>
        <w:t xml:space="preserve">- создание </w:t>
      </w:r>
      <w:r>
        <w:rPr>
          <w:spacing w:val="-2"/>
          <w:sz w:val="28"/>
        </w:rPr>
        <w:t>образовательной</w:t>
      </w:r>
      <w:r>
        <w:rPr>
          <w:sz w:val="28"/>
        </w:rPr>
        <w:tab/>
        <w:t xml:space="preserve">среды, обеспечивающей снятие всех </w:t>
      </w:r>
      <w:proofErr w:type="spellStart"/>
      <w:r>
        <w:rPr>
          <w:sz w:val="28"/>
        </w:rPr>
        <w:t>стрессообразующих</w:t>
      </w:r>
      <w:proofErr w:type="spellEnd"/>
      <w:r>
        <w:rPr>
          <w:sz w:val="28"/>
        </w:rPr>
        <w:t xml:space="preserve"> факторов учебного процесса</w:t>
      </w:r>
    </w:p>
    <w:p w:rsidR="00053962" w:rsidRDefault="001C507D">
      <w:pPr>
        <w:tabs>
          <w:tab w:val="left" w:pos="1351"/>
        </w:tabs>
        <w:spacing w:before="59" w:line="254" w:lineRule="auto"/>
        <w:ind w:left="1291" w:right="604" w:hanging="314"/>
        <w:jc w:val="both"/>
        <w:rPr>
          <w:sz w:val="28"/>
        </w:rPr>
      </w:pPr>
      <w:r>
        <w:rPr>
          <w:noProof/>
          <w:position w:val="5"/>
          <w:lang w:eastAsia="ru-RU"/>
        </w:rPr>
        <w:drawing>
          <wp:inline distT="0" distB="0" distL="0" distR="0">
            <wp:extent cx="60960" cy="59690"/>
            <wp:effectExtent l="0" t="0" r="0" b="0"/>
            <wp:docPr id="13" name="Imag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rPr>
          <w:b/>
          <w:sz w:val="28"/>
        </w:rPr>
        <w:t xml:space="preserve">принцип минимакса - </w:t>
      </w:r>
      <w:r>
        <w:rPr>
          <w:sz w:val="28"/>
        </w:rPr>
        <w:t xml:space="preserve">обеспечивается возможность продвижения каждого </w:t>
      </w:r>
      <w:proofErr w:type="spellStart"/>
      <w:r>
        <w:rPr>
          <w:sz w:val="28"/>
        </w:rPr>
        <w:t>ребенкасвоим</w:t>
      </w:r>
      <w:proofErr w:type="spellEnd"/>
      <w:r>
        <w:rPr>
          <w:sz w:val="28"/>
        </w:rPr>
        <w:t xml:space="preserve"> темпом;</w:t>
      </w:r>
    </w:p>
    <w:p w:rsidR="00053962" w:rsidRDefault="001C507D">
      <w:pPr>
        <w:tabs>
          <w:tab w:val="left" w:pos="1327"/>
        </w:tabs>
        <w:spacing w:before="68" w:line="254" w:lineRule="auto"/>
        <w:ind w:left="1291" w:right="1196" w:hanging="314"/>
        <w:jc w:val="both"/>
        <w:rPr>
          <w:sz w:val="28"/>
        </w:rPr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14" name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rPr>
          <w:b/>
          <w:sz w:val="28"/>
        </w:rPr>
        <w:t xml:space="preserve">принцип целостного представления о мире </w:t>
      </w:r>
      <w:r>
        <w:rPr>
          <w:sz w:val="28"/>
        </w:rPr>
        <w:t>- при введении нового знания раскрывается его взаимосвязь с предметами и явлениями окружающего мира;</w:t>
      </w:r>
    </w:p>
    <w:p w:rsidR="00053962" w:rsidRDefault="001C507D">
      <w:pPr>
        <w:pStyle w:val="a3"/>
        <w:tabs>
          <w:tab w:val="left" w:pos="1303"/>
          <w:tab w:val="left" w:pos="9058"/>
        </w:tabs>
        <w:spacing w:before="67" w:line="254" w:lineRule="auto"/>
        <w:ind w:right="578" w:hanging="314"/>
        <w:jc w:val="both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15" name="Imag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rPr>
          <w:b/>
        </w:rPr>
        <w:t>принцип</w:t>
      </w:r>
      <w:r>
        <w:rPr>
          <w:b/>
          <w:spacing w:val="40"/>
        </w:rPr>
        <w:t xml:space="preserve"> </w:t>
      </w:r>
      <w:r>
        <w:rPr>
          <w:b/>
        </w:rPr>
        <w:t xml:space="preserve">вариативности </w:t>
      </w:r>
      <w:r>
        <w:t>- у детей</w:t>
      </w:r>
      <w:r>
        <w:rPr>
          <w:spacing w:val="80"/>
          <w:w w:val="150"/>
        </w:rPr>
        <w:t xml:space="preserve"> </w:t>
      </w:r>
      <w:r>
        <w:t>формируется</w:t>
      </w:r>
      <w:r>
        <w:tab/>
      </w:r>
      <w:r>
        <w:rPr>
          <w:spacing w:val="-2"/>
        </w:rPr>
        <w:t xml:space="preserve">умение </w:t>
      </w:r>
      <w:proofErr w:type="spellStart"/>
      <w:r>
        <w:t>осуществлятьсобственный</w:t>
      </w:r>
      <w:proofErr w:type="spellEnd"/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им</w:t>
      </w:r>
      <w:r>
        <w:rPr>
          <w:spacing w:val="-4"/>
        </w:rPr>
        <w:t xml:space="preserve"> </w:t>
      </w:r>
      <w:r>
        <w:t>систематически</w:t>
      </w:r>
      <w:r>
        <w:rPr>
          <w:spacing w:val="-1"/>
        </w:rPr>
        <w:t xml:space="preserve"> </w:t>
      </w:r>
      <w:r>
        <w:t>предоставляется возможность выбора;</w:t>
      </w:r>
    </w:p>
    <w:p w:rsidR="00053962" w:rsidRDefault="001C507D">
      <w:pPr>
        <w:pStyle w:val="a3"/>
        <w:tabs>
          <w:tab w:val="left" w:pos="1454"/>
        </w:tabs>
        <w:spacing w:before="68" w:line="254" w:lineRule="auto"/>
        <w:ind w:right="693" w:hanging="314"/>
        <w:jc w:val="both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16" name="Imag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rPr>
          <w:b/>
        </w:rPr>
        <w:t xml:space="preserve">принцип творчества </w:t>
      </w:r>
      <w:r>
        <w:t xml:space="preserve">- процесс обучения сориентирован на приобретение </w:t>
      </w:r>
      <w:proofErr w:type="spellStart"/>
      <w:r>
        <w:t>детьмисобственного</w:t>
      </w:r>
      <w:proofErr w:type="spellEnd"/>
      <w:r>
        <w:t xml:space="preserve"> опыта творческой деятельности.</w:t>
      </w:r>
    </w:p>
    <w:p w:rsidR="00053962" w:rsidRDefault="001C507D">
      <w:pPr>
        <w:pStyle w:val="a3"/>
        <w:spacing w:before="1"/>
        <w:ind w:left="571" w:right="562" w:firstLine="539"/>
        <w:jc w:val="both"/>
      </w:pPr>
      <w:r>
        <w:t>Изложенные выше принципы интегрируют современные научные взгляды об основах организации развивающего обучения, и обеспечивают решение задач интеллектуального и личностного развития. Это позволяет рассчитывать на проявление у детей устойчивого интереса к занятиям шахматами, появление умений выстраивать внутренний план действий, развивать пространственное воображение, целеустремленность, настойчивость в достижении цели, учит принимать самостоятельные</w:t>
      </w:r>
      <w:r>
        <w:rPr>
          <w:spacing w:val="40"/>
        </w:rPr>
        <w:t xml:space="preserve"> </w:t>
      </w:r>
      <w:r>
        <w:t xml:space="preserve">решения и нести ответственность </w:t>
      </w:r>
      <w:proofErr w:type="spellStart"/>
      <w:r>
        <w:t>заних</w:t>
      </w:r>
      <w:proofErr w:type="spellEnd"/>
      <w:r>
        <w:t>.</w:t>
      </w:r>
    </w:p>
    <w:p w:rsidR="00053962" w:rsidRDefault="00053962">
      <w:pPr>
        <w:pStyle w:val="a3"/>
        <w:jc w:val="both"/>
        <w:sectPr w:rsidR="00053962">
          <w:pgSz w:w="11930" w:h="16850"/>
          <w:pgMar w:top="980" w:right="283" w:bottom="280" w:left="1133" w:header="720" w:footer="720" w:gutter="0"/>
          <w:cols w:space="720"/>
        </w:sectPr>
      </w:pPr>
    </w:p>
    <w:p w:rsidR="00053962" w:rsidRDefault="001C507D">
      <w:pPr>
        <w:pStyle w:val="1"/>
        <w:spacing w:before="59"/>
        <w:jc w:val="both"/>
      </w:pPr>
      <w:r>
        <w:lastRenderedPageBreak/>
        <w:t>Основные</w:t>
      </w:r>
      <w:r>
        <w:rPr>
          <w:spacing w:val="-11"/>
        </w:rPr>
        <w:t xml:space="preserve"> </w:t>
      </w:r>
      <w:r>
        <w:t>методы</w:t>
      </w:r>
      <w:r>
        <w:rPr>
          <w:spacing w:val="-14"/>
        </w:rPr>
        <w:t xml:space="preserve"> </w:t>
      </w:r>
      <w:r>
        <w:rPr>
          <w:spacing w:val="-2"/>
        </w:rPr>
        <w:t>обучения:</w:t>
      </w:r>
    </w:p>
    <w:p w:rsidR="00053962" w:rsidRDefault="001C507D">
      <w:pPr>
        <w:pStyle w:val="a3"/>
        <w:spacing w:before="34"/>
        <w:ind w:left="571" w:right="579" w:firstLine="856"/>
        <w:jc w:val="both"/>
      </w:pPr>
      <w:r>
        <w:t>Формирование шахматного мышления у ребенка проходит через ряд этапов от репродуктивного повторения алгоритмов и схем в типовых положениях, до творческого применения знаний на практике, подразумевающих, зачастую, отказ от общепринятых стереотипов.</w:t>
      </w:r>
    </w:p>
    <w:p w:rsidR="00053962" w:rsidRDefault="001C507D">
      <w:pPr>
        <w:pStyle w:val="a3"/>
        <w:spacing w:before="80" w:line="247" w:lineRule="auto"/>
        <w:ind w:right="563" w:firstLine="218"/>
        <w:jc w:val="both"/>
      </w:pPr>
      <w:r>
        <w:rPr>
          <w:noProof/>
          <w:lang w:eastAsia="ru-RU"/>
        </w:rPr>
        <w:drawing>
          <wp:anchor distT="0" distB="0" distL="0" distR="0" simplePos="0" relativeHeight="251644928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121285</wp:posOffset>
            </wp:positionV>
            <wp:extent cx="60960" cy="60325"/>
            <wp:effectExtent l="0" t="0" r="0" b="0"/>
            <wp:wrapNone/>
            <wp:docPr id="17" name="Imag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На начальном этапе преобладают </w:t>
      </w:r>
      <w:r>
        <w:rPr>
          <w:b/>
        </w:rPr>
        <w:t xml:space="preserve">игровой, </w:t>
      </w:r>
      <w:proofErr w:type="gramStart"/>
      <w:r>
        <w:rPr>
          <w:b/>
        </w:rPr>
        <w:t>наглядный</w:t>
      </w:r>
      <w:proofErr w:type="gramEnd"/>
      <w:r>
        <w:rPr>
          <w:b/>
        </w:rPr>
        <w:t xml:space="preserve"> </w:t>
      </w:r>
      <w:r>
        <w:t xml:space="preserve">и </w:t>
      </w:r>
      <w:r>
        <w:rPr>
          <w:b/>
        </w:rPr>
        <w:t>репродуктивный методы</w:t>
      </w:r>
      <w:r>
        <w:t>. Они применяется при знакомстве с шахматными фигурами, изучении шахматной доски, обучении правилам игры, реализации материального перевеса.</w:t>
      </w:r>
    </w:p>
    <w:p w:rsidR="00053962" w:rsidRDefault="001C507D">
      <w:pPr>
        <w:pStyle w:val="a3"/>
        <w:tabs>
          <w:tab w:val="left" w:pos="1444"/>
        </w:tabs>
        <w:spacing w:before="77"/>
        <w:ind w:left="978"/>
        <w:jc w:val="both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18" name="Imag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Большую</w:t>
      </w:r>
      <w:r>
        <w:rPr>
          <w:spacing w:val="48"/>
          <w:w w:val="150"/>
        </w:rPr>
        <w:t xml:space="preserve"> </w:t>
      </w:r>
      <w:r>
        <w:t>роль</w:t>
      </w:r>
      <w:r>
        <w:rPr>
          <w:spacing w:val="49"/>
          <w:w w:val="150"/>
        </w:rPr>
        <w:t xml:space="preserve"> </w:t>
      </w:r>
      <w:r>
        <w:t>играют</w:t>
      </w:r>
      <w:r>
        <w:rPr>
          <w:spacing w:val="46"/>
          <w:w w:val="150"/>
        </w:rPr>
        <w:t xml:space="preserve"> </w:t>
      </w:r>
      <w:r>
        <w:t>общие</w:t>
      </w:r>
      <w:r>
        <w:rPr>
          <w:spacing w:val="72"/>
        </w:rPr>
        <w:t xml:space="preserve"> </w:t>
      </w:r>
      <w:r>
        <w:t>принципы</w:t>
      </w:r>
      <w:r>
        <w:rPr>
          <w:spacing w:val="72"/>
        </w:rPr>
        <w:t xml:space="preserve"> </w:t>
      </w:r>
      <w:r>
        <w:t>ведения</w:t>
      </w:r>
      <w:r>
        <w:rPr>
          <w:spacing w:val="70"/>
        </w:rPr>
        <w:t xml:space="preserve"> </w:t>
      </w:r>
      <w:r>
        <w:t>игры</w:t>
      </w:r>
      <w:r>
        <w:rPr>
          <w:spacing w:val="71"/>
        </w:rPr>
        <w:t xml:space="preserve"> </w:t>
      </w:r>
      <w:proofErr w:type="gramStart"/>
      <w:r>
        <w:t>на</w:t>
      </w:r>
      <w:proofErr w:type="gramEnd"/>
      <w:r>
        <w:rPr>
          <w:spacing w:val="69"/>
        </w:rPr>
        <w:t xml:space="preserve"> </w:t>
      </w:r>
      <w:r>
        <w:rPr>
          <w:spacing w:val="-2"/>
        </w:rPr>
        <w:t>различных</w:t>
      </w:r>
    </w:p>
    <w:p w:rsidR="00053962" w:rsidRDefault="001C507D">
      <w:pPr>
        <w:pStyle w:val="a3"/>
        <w:spacing w:before="2"/>
        <w:ind w:left="0"/>
        <w:rPr>
          <w:sz w:val="8"/>
        </w:rPr>
      </w:pPr>
      <w:r>
        <w:rPr>
          <w:noProof/>
          <w:sz w:val="8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6340475</wp:posOffset>
                </wp:positionH>
                <wp:positionV relativeFrom="paragraph">
                  <wp:posOffset>74930</wp:posOffset>
                </wp:positionV>
                <wp:extent cx="38100" cy="1270"/>
                <wp:effectExtent l="0" t="0" r="0" b="0"/>
                <wp:wrapTopAndBottom/>
                <wp:docPr id="19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4639349" id="Graphic 19" o:spid="_x0000_s1026" style="position:absolute;margin-left:499.25pt;margin-top:5.9pt;width:3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" path="m,l38100,e" filled="f">
                <v:path arrowok="t"/>
                <w10:wrap type="topAndBottom" anchorx="page"/>
              </v:shape>
            </w:pict>
          </mc:Fallback>
        </mc:AlternateContent>
      </w:r>
    </w:p>
    <w:p w:rsidR="00053962" w:rsidRDefault="001C507D">
      <w:pPr>
        <w:pStyle w:val="a3"/>
        <w:ind w:left="962" w:right="210"/>
        <w:jc w:val="both"/>
      </w:pPr>
      <w:r>
        <w:t xml:space="preserve">этапах шахматной партии, где основным методом становится </w:t>
      </w:r>
      <w:proofErr w:type="gramStart"/>
      <w:r>
        <w:rPr>
          <w:b/>
        </w:rPr>
        <w:t>продуктивный</w:t>
      </w:r>
      <w:proofErr w:type="gramEnd"/>
      <w:r>
        <w:t>. Для того чтобы реализовать на доске свой замысел, учащийся</w:t>
      </w:r>
      <w:r>
        <w:rPr>
          <w:spacing w:val="40"/>
        </w:rPr>
        <w:t xml:space="preserve"> </w:t>
      </w:r>
      <w:r>
        <w:t>овладевает</w:t>
      </w:r>
      <w:r>
        <w:rPr>
          <w:spacing w:val="40"/>
        </w:rPr>
        <w:t xml:space="preserve"> </w:t>
      </w:r>
      <w:r>
        <w:t>тактическим</w:t>
      </w:r>
      <w:r>
        <w:rPr>
          <w:spacing w:val="40"/>
        </w:rPr>
        <w:t xml:space="preserve"> </w:t>
      </w:r>
      <w:r>
        <w:t>арсеналом</w:t>
      </w:r>
      <w:r>
        <w:rPr>
          <w:spacing w:val="80"/>
        </w:rPr>
        <w:t xml:space="preserve">   </w:t>
      </w:r>
      <w:r>
        <w:t>шахмат,</w:t>
      </w:r>
      <w:r>
        <w:rPr>
          <w:spacing w:val="80"/>
        </w:rPr>
        <w:t xml:space="preserve">   </w:t>
      </w:r>
      <w:r>
        <w:t>вследствие</w:t>
      </w:r>
      <w:r>
        <w:rPr>
          <w:spacing w:val="80"/>
        </w:rPr>
        <w:t xml:space="preserve"> </w:t>
      </w:r>
      <w:r>
        <w:t>чего</w:t>
      </w:r>
      <w:r>
        <w:rPr>
          <w:spacing w:val="80"/>
        </w:rPr>
        <w:t xml:space="preserve">  </w:t>
      </w:r>
      <w:r>
        <w:t>формируется</w:t>
      </w:r>
      <w:r>
        <w:rPr>
          <w:spacing w:val="80"/>
        </w:rPr>
        <w:t xml:space="preserve">  </w:t>
      </w:r>
      <w:r>
        <w:t xml:space="preserve">следующий алгоритм мышления: анализ позиции - мотив - идея - </w:t>
      </w:r>
      <w:proofErr w:type="spellStart"/>
      <w:r>
        <w:t>расчѐт</w:t>
      </w:r>
      <w:proofErr w:type="spellEnd"/>
      <w:r>
        <w:t xml:space="preserve"> - ход. Продуктивный метод играет большую роль и в дальнейшем при изучении дебютов и </w:t>
      </w:r>
      <w:proofErr w:type="spellStart"/>
      <w:r>
        <w:t>основпозиционной</w:t>
      </w:r>
      <w:proofErr w:type="spellEnd"/>
      <w:r>
        <w:t xml:space="preserve"> игры, особенно при изучении типовых позиций миттельшпиля и эндшпиля.</w:t>
      </w:r>
    </w:p>
    <w:p w:rsidR="00053962" w:rsidRDefault="001C507D">
      <w:pPr>
        <w:pStyle w:val="a3"/>
        <w:spacing w:before="71" w:line="247" w:lineRule="auto"/>
        <w:ind w:right="575" w:hanging="314"/>
        <w:jc w:val="both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20" name="Imag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 xml:space="preserve">При изучении дебютной теории основным методом является </w:t>
      </w:r>
      <w:r>
        <w:rPr>
          <w:b/>
        </w:rPr>
        <w:t>частичн</w:t>
      </w:r>
      <w:proofErr w:type="gramStart"/>
      <w:r>
        <w:rPr>
          <w:b/>
        </w:rPr>
        <w:t>о-</w:t>
      </w:r>
      <w:proofErr w:type="gramEnd"/>
      <w:r>
        <w:rPr>
          <w:b/>
        </w:rPr>
        <w:t xml:space="preserve"> поисковый</w:t>
      </w:r>
      <w:r>
        <w:t>. Наиболее эффективно изучение дебютной теории осуществляется</w:t>
      </w:r>
      <w:r>
        <w:rPr>
          <w:spacing w:val="40"/>
        </w:rPr>
        <w:t xml:space="preserve"> </w:t>
      </w:r>
      <w:r>
        <w:t>в том случае, когда большую часть работы ребенок проделывает самостоятельно.</w:t>
      </w:r>
    </w:p>
    <w:p w:rsidR="00053962" w:rsidRDefault="001C507D">
      <w:pPr>
        <w:pStyle w:val="a3"/>
        <w:tabs>
          <w:tab w:val="left" w:pos="1380"/>
        </w:tabs>
        <w:spacing w:before="78" w:line="242" w:lineRule="auto"/>
        <w:ind w:right="580" w:hanging="314"/>
        <w:jc w:val="both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21" name="Imag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 xml:space="preserve">На более поздних этапах в обучении применяется </w:t>
      </w:r>
      <w:r>
        <w:rPr>
          <w:b/>
        </w:rPr>
        <w:t>творческий метод</w:t>
      </w:r>
      <w:r>
        <w:t>, для совершенствования тактического мастерства учащихся (самостоятельное составление позиций, предусматривающих определенные тактические удары, мат в определенное количество ходов и т.д.).</w:t>
      </w:r>
    </w:p>
    <w:p w:rsidR="00053962" w:rsidRDefault="001C507D">
      <w:pPr>
        <w:pStyle w:val="a3"/>
        <w:tabs>
          <w:tab w:val="left" w:pos="1394"/>
        </w:tabs>
        <w:spacing w:before="87" w:line="247" w:lineRule="auto"/>
        <w:ind w:right="578" w:hanging="314"/>
        <w:jc w:val="both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22" name="Imag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rPr>
          <w:b/>
        </w:rPr>
        <w:t>Метод проблемного обучения</w:t>
      </w:r>
      <w:r>
        <w:t>. Разбор партий мастеров разных направлений, творческое их осмысление помогает ребенку выработать свой собственный подход к игре.</w:t>
      </w:r>
    </w:p>
    <w:p w:rsidR="00053962" w:rsidRDefault="001C507D">
      <w:pPr>
        <w:pStyle w:val="a3"/>
        <w:spacing w:before="2"/>
        <w:ind w:left="571" w:right="588" w:firstLine="359"/>
        <w:jc w:val="both"/>
      </w:pPr>
      <w:r>
        <w:t>Использование этих методов предусматривает, прежде всего, обеспечение самостоятельности детей в поисках решения самых разнообразных задач.</w:t>
      </w:r>
    </w:p>
    <w:p w:rsidR="00053962" w:rsidRDefault="00053962">
      <w:pPr>
        <w:pStyle w:val="a3"/>
        <w:spacing w:before="8"/>
        <w:ind w:left="0"/>
      </w:pPr>
    </w:p>
    <w:p w:rsidR="00053962" w:rsidRDefault="001C507D">
      <w:pPr>
        <w:pStyle w:val="1"/>
        <w:ind w:left="631"/>
      </w:pPr>
      <w:r>
        <w:rPr>
          <w:noProof/>
          <w:lang w:eastAsia="ru-RU"/>
        </w:rPr>
        <w:drawing>
          <wp:anchor distT="0" distB="0" distL="0" distR="0" simplePos="0" relativeHeight="251645952" behindDoc="0" locked="0" layoutInCell="1" allowOverlap="1">
            <wp:simplePos x="0" y="0"/>
            <wp:positionH relativeFrom="page">
              <wp:posOffset>1311275</wp:posOffset>
            </wp:positionH>
            <wp:positionV relativeFrom="paragraph">
              <wp:posOffset>180975</wp:posOffset>
            </wp:positionV>
            <wp:extent cx="142875" cy="933450"/>
            <wp:effectExtent l="0" t="0" r="0" b="0"/>
            <wp:wrapNone/>
            <wp:docPr id="23" name="Imag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Основные</w:t>
      </w:r>
      <w:r>
        <w:rPr>
          <w:spacing w:val="-10"/>
        </w:rPr>
        <w:t xml:space="preserve"> </w:t>
      </w:r>
      <w:r>
        <w:t>формы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средства</w:t>
      </w:r>
      <w:r>
        <w:rPr>
          <w:spacing w:val="-8"/>
        </w:rPr>
        <w:t xml:space="preserve"> </w:t>
      </w:r>
      <w:r>
        <w:rPr>
          <w:spacing w:val="-2"/>
        </w:rPr>
        <w:t>обучения:</w:t>
      </w:r>
    </w:p>
    <w:p w:rsidR="00053962" w:rsidRDefault="001C507D">
      <w:pPr>
        <w:pStyle w:val="a3"/>
        <w:spacing w:before="15"/>
      </w:pPr>
      <w:r>
        <w:t>Практическая</w:t>
      </w:r>
      <w:r>
        <w:rPr>
          <w:spacing w:val="-8"/>
        </w:rPr>
        <w:t xml:space="preserve"> </w:t>
      </w:r>
      <w:r>
        <w:rPr>
          <w:spacing w:val="-4"/>
        </w:rPr>
        <w:t>игра.</w:t>
      </w:r>
    </w:p>
    <w:p w:rsidR="00053962" w:rsidRDefault="001C507D">
      <w:pPr>
        <w:pStyle w:val="a3"/>
        <w:spacing w:before="16" w:line="252" w:lineRule="auto"/>
        <w:ind w:right="1394"/>
      </w:pPr>
      <w:r>
        <w:t>Решение шахматных задач, комбинаций и этюдов. Дидактические</w:t>
      </w:r>
      <w:r>
        <w:rPr>
          <w:spacing w:val="-8"/>
        </w:rPr>
        <w:t xml:space="preserve"> </w:t>
      </w:r>
      <w:r>
        <w:t>игры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задания,</w:t>
      </w:r>
      <w:r>
        <w:rPr>
          <w:spacing w:val="-6"/>
        </w:rPr>
        <w:t xml:space="preserve"> </w:t>
      </w:r>
      <w:r>
        <w:t>игровые</w:t>
      </w:r>
      <w:r>
        <w:rPr>
          <w:spacing w:val="-5"/>
        </w:rPr>
        <w:t xml:space="preserve"> </w:t>
      </w:r>
      <w:r>
        <w:rPr>
          <w:spacing w:val="-2"/>
        </w:rPr>
        <w:t>упражнения;</w:t>
      </w:r>
    </w:p>
    <w:p w:rsidR="00053962" w:rsidRDefault="001C507D">
      <w:pPr>
        <w:pStyle w:val="a3"/>
        <w:spacing w:before="3" w:line="252" w:lineRule="auto"/>
        <w:ind w:right="1394"/>
      </w:pPr>
      <w:r>
        <w:t>Теоретические занятия, шахматные игры, шахматные дидактические</w:t>
      </w:r>
      <w:r>
        <w:rPr>
          <w:spacing w:val="-8"/>
        </w:rPr>
        <w:t xml:space="preserve"> </w:t>
      </w:r>
      <w:proofErr w:type="spellStart"/>
      <w:r>
        <w:t>игрушки</w:t>
      </w:r>
      <w:proofErr w:type="gramStart"/>
      <w:r>
        <w:t>.У</w:t>
      </w:r>
      <w:proofErr w:type="gramEnd"/>
      <w:r>
        <w:t>частие</w:t>
      </w:r>
      <w:proofErr w:type="spellEnd"/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турнирах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соревнованиях.</w:t>
      </w:r>
    </w:p>
    <w:p w:rsidR="00053962" w:rsidRDefault="00053962">
      <w:pPr>
        <w:pStyle w:val="a3"/>
        <w:spacing w:line="252" w:lineRule="auto"/>
        <w:sectPr w:rsidR="00053962">
          <w:pgSz w:w="11930" w:h="16850"/>
          <w:pgMar w:top="1260" w:right="283" w:bottom="280" w:left="1133" w:header="720" w:footer="720" w:gutter="0"/>
          <w:cols w:space="720"/>
        </w:sectPr>
      </w:pPr>
    </w:p>
    <w:p w:rsidR="00053962" w:rsidRDefault="001C507D">
      <w:pPr>
        <w:pStyle w:val="1"/>
        <w:spacing w:before="77"/>
        <w:ind w:left="3166" w:right="2741" w:hanging="689"/>
        <w:jc w:val="both"/>
      </w:pPr>
      <w:r>
        <w:rPr>
          <w:spacing w:val="-12"/>
        </w:rPr>
        <w:lastRenderedPageBreak/>
        <w:t>Содержание</w:t>
      </w:r>
      <w:r>
        <w:rPr>
          <w:spacing w:val="20"/>
        </w:rPr>
        <w:t xml:space="preserve"> </w:t>
      </w:r>
      <w:r>
        <w:rPr>
          <w:spacing w:val="-12"/>
        </w:rPr>
        <w:t>курса</w:t>
      </w:r>
      <w:r>
        <w:rPr>
          <w:spacing w:val="-3"/>
        </w:rPr>
        <w:t xml:space="preserve"> </w:t>
      </w:r>
      <w:r>
        <w:rPr>
          <w:spacing w:val="-12"/>
        </w:rPr>
        <w:t>внеурочной</w:t>
      </w:r>
      <w:r>
        <w:rPr>
          <w:spacing w:val="-6"/>
        </w:rPr>
        <w:t xml:space="preserve"> </w:t>
      </w:r>
      <w:r>
        <w:rPr>
          <w:spacing w:val="-12"/>
        </w:rPr>
        <w:t xml:space="preserve">деятельности </w:t>
      </w:r>
      <w:r>
        <w:t>программы «Юный шахматист»</w:t>
      </w:r>
    </w:p>
    <w:p w:rsidR="00053962" w:rsidRDefault="001C507D">
      <w:pPr>
        <w:pStyle w:val="a3"/>
        <w:ind w:left="571" w:right="579" w:firstLine="705"/>
        <w:jc w:val="both"/>
      </w:pPr>
      <w:r>
        <w:t>Начальный курс по обучению игре в шахматы максимально прост и доступен школьникам. Большое значение при изучении шахматного курса имеет специально организованная игровая деятельность, использование приема обыгрывания учебных заданий, создания игровых ситуаций.</w:t>
      </w:r>
    </w:p>
    <w:p w:rsidR="00053962" w:rsidRDefault="001C507D">
      <w:pPr>
        <w:pStyle w:val="a3"/>
        <w:ind w:left="571" w:right="574" w:firstLine="705"/>
        <w:jc w:val="both"/>
      </w:pPr>
      <w:r>
        <w:t xml:space="preserve">Особенность программы в том, что на </w:t>
      </w:r>
      <w:r>
        <w:rPr>
          <w:b/>
        </w:rPr>
        <w:t xml:space="preserve">первом и втором </w:t>
      </w:r>
      <w:r>
        <w:t>году обучения ребенок делает первые шаги в мире шахмат. Учащиеся знакомятся с</w:t>
      </w:r>
      <w:r>
        <w:rPr>
          <w:spacing w:val="80"/>
        </w:rPr>
        <w:t xml:space="preserve"> </w:t>
      </w:r>
      <w:r>
        <w:t>историей возникновения шахматной игры, шахматной доской, фигурами, учатся</w:t>
      </w:r>
      <w:r>
        <w:rPr>
          <w:spacing w:val="-1"/>
        </w:rPr>
        <w:t xml:space="preserve"> </w:t>
      </w:r>
      <w:r>
        <w:t>выполнять</w:t>
      </w:r>
      <w:r>
        <w:rPr>
          <w:spacing w:val="-3"/>
        </w:rPr>
        <w:t xml:space="preserve"> </w:t>
      </w:r>
      <w:r>
        <w:t>различные</w:t>
      </w:r>
      <w:r>
        <w:rPr>
          <w:spacing w:val="-3"/>
        </w:rPr>
        <w:t xml:space="preserve"> </w:t>
      </w:r>
      <w:r>
        <w:t>дидактические задания,</w:t>
      </w:r>
      <w:r>
        <w:rPr>
          <w:spacing w:val="-3"/>
        </w:rPr>
        <w:t xml:space="preserve"> </w:t>
      </w:r>
      <w:r>
        <w:t>разыгрывать</w:t>
      </w:r>
      <w:r>
        <w:rPr>
          <w:spacing w:val="-4"/>
        </w:rPr>
        <w:t xml:space="preserve"> </w:t>
      </w:r>
      <w:r>
        <w:t>положения с ограниченным количеством фигур, блоки игровых позиций на отдельных фрагментах</w:t>
      </w:r>
      <w:r>
        <w:rPr>
          <w:spacing w:val="-1"/>
        </w:rPr>
        <w:t xml:space="preserve"> </w:t>
      </w:r>
      <w:r>
        <w:t>доски.</w:t>
      </w:r>
      <w:r>
        <w:rPr>
          <w:spacing w:val="-2"/>
        </w:rPr>
        <w:t xml:space="preserve"> </w:t>
      </w:r>
      <w:r>
        <w:t>Большое место</w:t>
      </w:r>
      <w:r>
        <w:rPr>
          <w:spacing w:val="-1"/>
        </w:rPr>
        <w:t xml:space="preserve"> </w:t>
      </w:r>
      <w:r>
        <w:t>отводится изучению</w:t>
      </w:r>
      <w:r>
        <w:rPr>
          <w:spacing w:val="-4"/>
        </w:rPr>
        <w:t xml:space="preserve"> </w:t>
      </w:r>
      <w:r>
        <w:t>"</w:t>
      </w:r>
      <w:proofErr w:type="spellStart"/>
      <w:r>
        <w:t>доматового</w:t>
      </w:r>
      <w:proofErr w:type="spellEnd"/>
      <w:r>
        <w:t>"</w:t>
      </w:r>
      <w:r>
        <w:rPr>
          <w:spacing w:val="-2"/>
        </w:rPr>
        <w:t xml:space="preserve"> </w:t>
      </w:r>
      <w:r>
        <w:t>периода игры. На занятиях используется материал, вызывающий особый интерес у детей: загадки, стихи, сказки песни о шахматах, шахматные миниатюры и инсценировки. Ключевым моментом занятий является деятельность самих детей, в которой они наблюдают за передвижением фигур на доске, сравнивают силу фигур и их позицию, делают выводы, выясняют закономерности, делают свои первые шаги на шахматной доске.</w:t>
      </w:r>
    </w:p>
    <w:p w:rsidR="00053962" w:rsidRDefault="001C507D">
      <w:pPr>
        <w:pStyle w:val="a3"/>
        <w:ind w:left="571" w:right="578" w:firstLine="811"/>
        <w:jc w:val="both"/>
      </w:pPr>
      <w:r>
        <w:t xml:space="preserve">Содержание </w:t>
      </w:r>
      <w:r>
        <w:rPr>
          <w:b/>
        </w:rPr>
        <w:t xml:space="preserve">третьего и четвертого </w:t>
      </w:r>
      <w:r>
        <w:t>года обучения включает непосредственно обучение шахматной игре, освоение правил игры в шахматы, а так же знакомятся с шахматной нотацией, творчеством выдающихся шахматистов.</w:t>
      </w:r>
    </w:p>
    <w:p w:rsidR="00053962" w:rsidRDefault="001C507D">
      <w:pPr>
        <w:spacing w:line="242" w:lineRule="auto"/>
        <w:ind w:left="571" w:right="577" w:firstLine="705"/>
        <w:jc w:val="both"/>
        <w:rPr>
          <w:sz w:val="28"/>
        </w:rPr>
      </w:pPr>
      <w:r>
        <w:rPr>
          <w:b/>
          <w:sz w:val="28"/>
        </w:rPr>
        <w:t xml:space="preserve">Пятый, шестой и седьмой </w:t>
      </w:r>
      <w:r>
        <w:rPr>
          <w:sz w:val="28"/>
        </w:rPr>
        <w:t>годы обучения предполагают обучению решения шахматных задач.</w:t>
      </w:r>
    </w:p>
    <w:p w:rsidR="00053962" w:rsidRDefault="001C507D">
      <w:pPr>
        <w:pStyle w:val="a3"/>
        <w:ind w:left="571" w:right="572" w:firstLine="719"/>
        <w:jc w:val="both"/>
      </w:pPr>
      <w:r>
        <w:t>На занятиях используются обучающие плакаты, диаграммы задачи для самостоятельного решения, загадки, головоломки по темам, лабиринты на шахматной доске, кроссворды, ребусы, шахматное лото, викторины и др., решение которых дают не только информацию о какой-либо фигуре, но и представление об ее игровых возможностях и ограничениях. Кроме этого учащимся предлагаются темы для самостоятельного изучения: «Ферзь</w:t>
      </w:r>
      <w:r>
        <w:rPr>
          <w:spacing w:val="80"/>
        </w:rPr>
        <w:t xml:space="preserve"> </w:t>
      </w:r>
      <w:r>
        <w:t>против пешки», «Ферзь против короля» и др., занимательные рассказы из истории</w:t>
      </w:r>
      <w:r>
        <w:rPr>
          <w:spacing w:val="40"/>
        </w:rPr>
        <w:t xml:space="preserve"> </w:t>
      </w:r>
      <w:r>
        <w:t>шахмат,</w:t>
      </w:r>
      <w:r>
        <w:rPr>
          <w:spacing w:val="40"/>
        </w:rPr>
        <w:t xml:space="preserve"> </w:t>
      </w:r>
      <w:r>
        <w:t>тесты</w:t>
      </w:r>
      <w:r>
        <w:rPr>
          <w:spacing w:val="40"/>
        </w:rPr>
        <w:t xml:space="preserve"> </w:t>
      </w:r>
      <w:r>
        <w:t>для проверки полученных знаний.</w:t>
      </w:r>
    </w:p>
    <w:p w:rsidR="00053962" w:rsidRDefault="00053962">
      <w:pPr>
        <w:pStyle w:val="a3"/>
        <w:spacing w:before="5"/>
        <w:ind w:left="0"/>
      </w:pPr>
    </w:p>
    <w:p w:rsidR="00053962" w:rsidRDefault="001C507D">
      <w:pPr>
        <w:pStyle w:val="1"/>
        <w:spacing w:line="319" w:lineRule="exact"/>
        <w:ind w:left="2492"/>
        <w:jc w:val="both"/>
      </w:pPr>
      <w:r>
        <w:rPr>
          <w:spacing w:val="-2"/>
        </w:rPr>
        <w:t>Результаты</w:t>
      </w:r>
      <w:r>
        <w:rPr>
          <w:spacing w:val="-16"/>
        </w:rPr>
        <w:t xml:space="preserve"> </w:t>
      </w:r>
      <w:r>
        <w:rPr>
          <w:spacing w:val="-2"/>
        </w:rPr>
        <w:t>образовательной</w:t>
      </w:r>
      <w:r>
        <w:rPr>
          <w:spacing w:val="-11"/>
        </w:rPr>
        <w:t xml:space="preserve"> </w:t>
      </w:r>
      <w:r>
        <w:rPr>
          <w:spacing w:val="-2"/>
        </w:rPr>
        <w:t>деятельности:</w:t>
      </w:r>
    </w:p>
    <w:p w:rsidR="00053962" w:rsidRDefault="001C507D">
      <w:pPr>
        <w:pStyle w:val="a4"/>
        <w:numPr>
          <w:ilvl w:val="0"/>
          <w:numId w:val="1"/>
        </w:numPr>
        <w:tabs>
          <w:tab w:val="left" w:pos="1096"/>
        </w:tabs>
        <w:spacing w:line="340" w:lineRule="exact"/>
        <w:ind w:left="1096" w:hanging="429"/>
        <w:rPr>
          <w:sz w:val="28"/>
        </w:rPr>
      </w:pPr>
      <w:r>
        <w:rPr>
          <w:sz w:val="28"/>
        </w:rPr>
        <w:t>Рост</w:t>
      </w:r>
      <w:r>
        <w:rPr>
          <w:spacing w:val="-9"/>
          <w:sz w:val="28"/>
        </w:rPr>
        <w:t xml:space="preserve"> </w:t>
      </w:r>
      <w:r>
        <w:rPr>
          <w:sz w:val="28"/>
        </w:rPr>
        <w:t>личностного,</w:t>
      </w:r>
      <w:r>
        <w:rPr>
          <w:spacing w:val="-8"/>
          <w:sz w:val="28"/>
        </w:rPr>
        <w:t xml:space="preserve"> </w:t>
      </w:r>
      <w:r>
        <w:rPr>
          <w:sz w:val="28"/>
        </w:rPr>
        <w:t>интеллектуального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proofErr w:type="spellStart"/>
      <w:r>
        <w:rPr>
          <w:spacing w:val="-2"/>
          <w:sz w:val="28"/>
        </w:rPr>
        <w:t>ребѐнка</w:t>
      </w:r>
      <w:proofErr w:type="spellEnd"/>
      <w:r>
        <w:rPr>
          <w:spacing w:val="-2"/>
          <w:sz w:val="28"/>
        </w:rPr>
        <w:t>,</w:t>
      </w:r>
    </w:p>
    <w:p w:rsidR="00053962" w:rsidRDefault="001C507D">
      <w:pPr>
        <w:pStyle w:val="a4"/>
        <w:numPr>
          <w:ilvl w:val="0"/>
          <w:numId w:val="1"/>
        </w:numPr>
        <w:tabs>
          <w:tab w:val="left" w:pos="1027"/>
          <w:tab w:val="left" w:pos="5866"/>
        </w:tabs>
        <w:spacing w:before="8" w:line="247" w:lineRule="auto"/>
        <w:ind w:right="576" w:hanging="360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251646976" behindDoc="0" locked="0" layoutInCell="1" allowOverlap="1">
            <wp:simplePos x="0" y="0"/>
            <wp:positionH relativeFrom="page">
              <wp:posOffset>1207135</wp:posOffset>
            </wp:positionH>
            <wp:positionV relativeFrom="paragraph">
              <wp:posOffset>372110</wp:posOffset>
            </wp:positionV>
            <wp:extent cx="60960" cy="244475"/>
            <wp:effectExtent l="0" t="0" r="0" b="0"/>
            <wp:wrapNone/>
            <wp:docPr id="24" name="Imag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244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развитие коммуникативных</w:t>
      </w:r>
      <w:r>
        <w:rPr>
          <w:sz w:val="28"/>
        </w:rPr>
        <w:tab/>
        <w:t xml:space="preserve">способностей инициативности, </w:t>
      </w:r>
      <w:proofErr w:type="spellStart"/>
      <w:r>
        <w:rPr>
          <w:spacing w:val="-2"/>
          <w:sz w:val="28"/>
        </w:rPr>
        <w:t>толерантности</w:t>
      </w:r>
      <w:proofErr w:type="gramStart"/>
      <w:r>
        <w:rPr>
          <w:spacing w:val="-2"/>
          <w:sz w:val="28"/>
        </w:rPr>
        <w:t>,с</w:t>
      </w:r>
      <w:proofErr w:type="gramEnd"/>
      <w:r>
        <w:rPr>
          <w:spacing w:val="-2"/>
          <w:sz w:val="28"/>
        </w:rPr>
        <w:t>амостоятельности</w:t>
      </w:r>
      <w:proofErr w:type="spellEnd"/>
      <w:r>
        <w:rPr>
          <w:spacing w:val="-2"/>
          <w:sz w:val="28"/>
        </w:rPr>
        <w:t>.</w:t>
      </w:r>
    </w:p>
    <w:p w:rsidR="00053962" w:rsidRDefault="001C507D">
      <w:pPr>
        <w:pStyle w:val="a3"/>
        <w:spacing w:before="12" w:line="249" w:lineRule="auto"/>
        <w:ind w:left="1027" w:right="1870"/>
        <w:jc w:val="both"/>
      </w:pPr>
      <w:r>
        <w:t>Приобретение</w:t>
      </w:r>
      <w:r>
        <w:rPr>
          <w:spacing w:val="-8"/>
        </w:rPr>
        <w:t xml:space="preserve"> </w:t>
      </w:r>
      <w:r>
        <w:t>теоретических</w:t>
      </w:r>
      <w:r>
        <w:rPr>
          <w:spacing w:val="-6"/>
        </w:rPr>
        <w:t xml:space="preserve"> </w:t>
      </w:r>
      <w:r>
        <w:t>знаний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навыков</w:t>
      </w:r>
      <w:r>
        <w:rPr>
          <w:spacing w:val="-8"/>
        </w:rPr>
        <w:t xml:space="preserve"> </w:t>
      </w:r>
      <w:r>
        <w:t>в шахматной игре.</w:t>
      </w:r>
    </w:p>
    <w:p w:rsidR="00053962" w:rsidRDefault="001C507D">
      <w:pPr>
        <w:pStyle w:val="a4"/>
        <w:numPr>
          <w:ilvl w:val="0"/>
          <w:numId w:val="1"/>
        </w:numPr>
        <w:tabs>
          <w:tab w:val="left" w:pos="1027"/>
        </w:tabs>
        <w:spacing w:before="8" w:line="244" w:lineRule="auto"/>
        <w:ind w:right="1184" w:hanging="360"/>
        <w:rPr>
          <w:sz w:val="28"/>
        </w:rPr>
      </w:pPr>
      <w:r>
        <w:rPr>
          <w:sz w:val="28"/>
        </w:rPr>
        <w:t>Освоение</w:t>
      </w:r>
      <w:r>
        <w:rPr>
          <w:spacing w:val="-4"/>
          <w:sz w:val="28"/>
        </w:rPr>
        <w:t xml:space="preserve"> </w:t>
      </w:r>
      <w:r>
        <w:rPr>
          <w:sz w:val="28"/>
        </w:rPr>
        <w:t>новых</w:t>
      </w:r>
      <w:r>
        <w:rPr>
          <w:spacing w:val="-3"/>
          <w:sz w:val="28"/>
        </w:rPr>
        <w:t xml:space="preserve"> </w:t>
      </w:r>
      <w:r>
        <w:rPr>
          <w:sz w:val="28"/>
        </w:rPr>
        <w:t>видов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(дидактические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игры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задания, игровые упражнения, соревнования).</w:t>
      </w:r>
    </w:p>
    <w:p w:rsidR="00053962" w:rsidRDefault="001C507D">
      <w:pPr>
        <w:pStyle w:val="a3"/>
        <w:spacing w:before="4"/>
        <w:ind w:left="571" w:right="578"/>
        <w:jc w:val="both"/>
      </w:pPr>
      <w:r>
        <w:rPr>
          <w:b/>
        </w:rPr>
        <w:t xml:space="preserve">Конечным результатом обучения </w:t>
      </w:r>
      <w:r>
        <w:t>считается умение сыграть по правилам шахматную партию от начала до конца. Это предполагает определенную прочность знаний и умение применять их на практике.</w:t>
      </w:r>
    </w:p>
    <w:p w:rsidR="00053962" w:rsidRDefault="001C507D">
      <w:pPr>
        <w:pStyle w:val="1"/>
        <w:spacing w:before="91" w:line="321" w:lineRule="exact"/>
        <w:ind w:left="4143"/>
        <w:jc w:val="both"/>
      </w:pPr>
      <w:r>
        <w:t>Формы</w:t>
      </w:r>
      <w:r>
        <w:rPr>
          <w:spacing w:val="-12"/>
        </w:rPr>
        <w:t xml:space="preserve"> </w:t>
      </w:r>
      <w:r>
        <w:rPr>
          <w:spacing w:val="-2"/>
        </w:rPr>
        <w:t>контроля</w:t>
      </w:r>
    </w:p>
    <w:p w:rsidR="00053962" w:rsidRDefault="001C507D">
      <w:pPr>
        <w:pStyle w:val="a3"/>
        <w:ind w:left="571" w:right="561" w:firstLine="571"/>
        <w:jc w:val="both"/>
      </w:pPr>
      <w:r>
        <w:t>Применяемые методы педагогического контроля и наблюдения, позволяют</w:t>
      </w:r>
      <w:r>
        <w:rPr>
          <w:spacing w:val="40"/>
        </w:rPr>
        <w:t xml:space="preserve"> </w:t>
      </w:r>
      <w:r>
        <w:t>контролировать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корректировать</w:t>
      </w:r>
      <w:r>
        <w:rPr>
          <w:spacing w:val="39"/>
        </w:rPr>
        <w:t xml:space="preserve"> </w:t>
      </w:r>
      <w:r>
        <w:t>работу</w:t>
      </w:r>
      <w:r>
        <w:rPr>
          <w:spacing w:val="39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proofErr w:type="spellStart"/>
      <w:r>
        <w:t>всѐ</w:t>
      </w:r>
      <w:proofErr w:type="gramStart"/>
      <w:r>
        <w:t>м</w:t>
      </w:r>
      <w:proofErr w:type="spellEnd"/>
      <w:proofErr w:type="gramEnd"/>
      <w:r>
        <w:rPr>
          <w:spacing w:val="40"/>
        </w:rPr>
        <w:t xml:space="preserve"> </w:t>
      </w:r>
      <w:proofErr w:type="spellStart"/>
      <w:r>
        <w:t>еѐ</w:t>
      </w:r>
      <w:proofErr w:type="spellEnd"/>
    </w:p>
    <w:p w:rsidR="00053962" w:rsidRDefault="00053962">
      <w:pPr>
        <w:pStyle w:val="a3"/>
        <w:jc w:val="both"/>
        <w:sectPr w:rsidR="00053962">
          <w:pgSz w:w="11930" w:h="16850"/>
          <w:pgMar w:top="920" w:right="283" w:bottom="280" w:left="1133" w:header="720" w:footer="720" w:gutter="0"/>
          <w:cols w:space="720"/>
        </w:sectPr>
      </w:pPr>
    </w:p>
    <w:p w:rsidR="00053962" w:rsidRDefault="001C507D">
      <w:pPr>
        <w:pStyle w:val="a3"/>
        <w:spacing w:before="73"/>
        <w:ind w:left="571" w:right="562"/>
        <w:jc w:val="both"/>
      </w:pPr>
      <w:proofErr w:type="gramStart"/>
      <w:r>
        <w:lastRenderedPageBreak/>
        <w:t>протяжении</w:t>
      </w:r>
      <w:proofErr w:type="gramEnd"/>
      <w:r>
        <w:t xml:space="preserve"> и реализации. Это дает возможность отслеживать динамику роста знаний, умений и навыков, позволяет строить для каждого ребенка его индивидуальный путь развития. На основе полученной информации педагог вносит соответствующие коррективы в учебный процесс. Контроль эффективности осуществляется при выполнении диагностических заданий и упражнений, с помощью тестов, фронтальных и индивидуальных опросов, наблюдений. Контрольные испытания проводятся в торжественной соревновательной обстановке.</w:t>
      </w:r>
    </w:p>
    <w:p w:rsidR="00053962" w:rsidRDefault="00053962">
      <w:pPr>
        <w:pStyle w:val="a3"/>
        <w:spacing w:before="11"/>
        <w:ind w:left="0"/>
      </w:pPr>
    </w:p>
    <w:p w:rsidR="00053962" w:rsidRDefault="001C507D">
      <w:pPr>
        <w:pStyle w:val="1"/>
        <w:spacing w:line="322" w:lineRule="exact"/>
        <w:ind w:left="2073"/>
      </w:pPr>
      <w:r>
        <w:t>Содержание</w:t>
      </w:r>
      <w:r>
        <w:rPr>
          <w:spacing w:val="-9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внеурочной</w:t>
      </w:r>
      <w:r>
        <w:rPr>
          <w:spacing w:val="-11"/>
        </w:rPr>
        <w:t xml:space="preserve"> </w:t>
      </w:r>
      <w:r>
        <w:rPr>
          <w:spacing w:val="-2"/>
        </w:rPr>
        <w:t>деятельности</w:t>
      </w:r>
    </w:p>
    <w:p w:rsidR="00053962" w:rsidRDefault="001C507D">
      <w:pPr>
        <w:ind w:left="3295" w:right="3044" w:firstLine="693"/>
        <w:rPr>
          <w:b/>
          <w:sz w:val="28"/>
        </w:rPr>
      </w:pPr>
      <w:r>
        <w:rPr>
          <w:b/>
          <w:sz w:val="28"/>
        </w:rPr>
        <w:t xml:space="preserve">«Юный шахматист» </w:t>
      </w:r>
      <w:r>
        <w:rPr>
          <w:b/>
          <w:sz w:val="28"/>
          <w:u w:val="single"/>
        </w:rPr>
        <w:t>Пятый</w:t>
      </w:r>
      <w:r>
        <w:rPr>
          <w:b/>
          <w:spacing w:val="40"/>
          <w:sz w:val="28"/>
          <w:u w:val="single"/>
        </w:rPr>
        <w:t xml:space="preserve"> </w:t>
      </w:r>
      <w:r>
        <w:rPr>
          <w:b/>
          <w:sz w:val="28"/>
          <w:u w:val="single"/>
        </w:rPr>
        <w:t>и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шестой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год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обучения</w:t>
      </w:r>
    </w:p>
    <w:p w:rsidR="00053962" w:rsidRDefault="001C507D">
      <w:pPr>
        <w:pStyle w:val="a4"/>
        <w:numPr>
          <w:ilvl w:val="0"/>
          <w:numId w:val="2"/>
        </w:numPr>
        <w:tabs>
          <w:tab w:val="left" w:pos="1291"/>
        </w:tabs>
        <w:spacing w:before="309" w:line="242" w:lineRule="auto"/>
        <w:ind w:right="1993" w:firstLine="0"/>
        <w:rPr>
          <w:sz w:val="28"/>
        </w:rPr>
      </w:pPr>
      <w:r>
        <w:rPr>
          <w:b/>
          <w:sz w:val="28"/>
        </w:rPr>
        <w:t>Шахматная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доска</w:t>
      </w:r>
      <w:r>
        <w:rPr>
          <w:sz w:val="28"/>
        </w:rPr>
        <w:t>.</w:t>
      </w:r>
      <w:r>
        <w:rPr>
          <w:spacing w:val="-12"/>
          <w:sz w:val="28"/>
        </w:rPr>
        <w:t xml:space="preserve"> </w:t>
      </w:r>
      <w:r>
        <w:rPr>
          <w:sz w:val="28"/>
        </w:rPr>
        <w:t>Шахматная</w:t>
      </w:r>
      <w:r>
        <w:rPr>
          <w:spacing w:val="-8"/>
          <w:sz w:val="28"/>
        </w:rPr>
        <w:t xml:space="preserve"> </w:t>
      </w:r>
      <w:r>
        <w:rPr>
          <w:sz w:val="28"/>
        </w:rPr>
        <w:t>доска,</w:t>
      </w:r>
      <w:r>
        <w:rPr>
          <w:spacing w:val="-9"/>
          <w:sz w:val="28"/>
        </w:rPr>
        <w:t xml:space="preserve"> </w:t>
      </w:r>
      <w:r>
        <w:rPr>
          <w:sz w:val="28"/>
        </w:rPr>
        <w:t>белые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черные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поля, </w:t>
      </w:r>
      <w:proofErr w:type="spellStart"/>
      <w:r>
        <w:rPr>
          <w:sz w:val="28"/>
        </w:rPr>
        <w:t>горизонталь</w:t>
      </w:r>
      <w:proofErr w:type="gramStart"/>
      <w:r>
        <w:rPr>
          <w:sz w:val="28"/>
        </w:rPr>
        <w:t>,в</w:t>
      </w:r>
      <w:proofErr w:type="gramEnd"/>
      <w:r>
        <w:rPr>
          <w:sz w:val="28"/>
        </w:rPr>
        <w:t>ертикаль</w:t>
      </w:r>
      <w:proofErr w:type="spellEnd"/>
      <w:r>
        <w:rPr>
          <w:sz w:val="28"/>
        </w:rPr>
        <w:t>, диагональ, центр.</w:t>
      </w:r>
    </w:p>
    <w:p w:rsidR="00053962" w:rsidRDefault="001C507D">
      <w:pPr>
        <w:pStyle w:val="1"/>
        <w:spacing w:before="5"/>
      </w:pPr>
      <w:r>
        <w:t>Дидактические</w:t>
      </w:r>
      <w:r>
        <w:rPr>
          <w:spacing w:val="-7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задания</w:t>
      </w:r>
    </w:p>
    <w:p w:rsidR="00053962" w:rsidRDefault="001C507D">
      <w:pPr>
        <w:pStyle w:val="a3"/>
        <w:tabs>
          <w:tab w:val="left" w:pos="1442"/>
        </w:tabs>
        <w:spacing w:before="110" w:line="254" w:lineRule="auto"/>
        <w:ind w:right="1617" w:hanging="314"/>
      </w:pPr>
      <w:r>
        <w:rPr>
          <w:noProof/>
          <w:position w:val="5"/>
          <w:lang w:eastAsia="ru-RU"/>
        </w:rPr>
        <w:drawing>
          <wp:inline distT="0" distB="0" distL="0" distR="0">
            <wp:extent cx="60960" cy="59690"/>
            <wp:effectExtent l="0" t="0" r="0" b="0"/>
            <wp:docPr id="25" name="Imag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>"Горизонталь".</w:t>
      </w:r>
      <w:r>
        <w:rPr>
          <w:spacing w:val="-9"/>
        </w:rPr>
        <w:t xml:space="preserve"> </w:t>
      </w:r>
      <w:r>
        <w:t>Двое</w:t>
      </w:r>
      <w:r>
        <w:rPr>
          <w:spacing w:val="-10"/>
        </w:rPr>
        <w:t xml:space="preserve"> </w:t>
      </w:r>
      <w:proofErr w:type="gramStart"/>
      <w:r>
        <w:t>играющих</w:t>
      </w:r>
      <w:proofErr w:type="gramEnd"/>
      <w:r>
        <w:rPr>
          <w:spacing w:val="-8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очереди</w:t>
      </w:r>
      <w:r>
        <w:rPr>
          <w:spacing w:val="-10"/>
        </w:rPr>
        <w:t xml:space="preserve"> </w:t>
      </w:r>
      <w:r>
        <w:t>заполняют</w:t>
      </w:r>
      <w:r>
        <w:rPr>
          <w:spacing w:val="-13"/>
        </w:rPr>
        <w:t xml:space="preserve"> </w:t>
      </w:r>
      <w:r>
        <w:t>одну</w:t>
      </w:r>
      <w:r>
        <w:rPr>
          <w:spacing w:val="-12"/>
        </w:rPr>
        <w:t xml:space="preserve"> </w:t>
      </w:r>
      <w:r>
        <w:t xml:space="preserve">из </w:t>
      </w:r>
      <w:proofErr w:type="spellStart"/>
      <w:r>
        <w:t>горизонтальныхлиний</w:t>
      </w:r>
      <w:proofErr w:type="spellEnd"/>
      <w:r>
        <w:t xml:space="preserve"> шахматной доски кубиками (фишками, пешками и т. п.).</w:t>
      </w:r>
    </w:p>
    <w:p w:rsidR="00053962" w:rsidRDefault="001C507D">
      <w:pPr>
        <w:pStyle w:val="a3"/>
        <w:tabs>
          <w:tab w:val="left" w:pos="1442"/>
        </w:tabs>
        <w:spacing w:before="68" w:line="254" w:lineRule="auto"/>
        <w:ind w:right="1375" w:hanging="314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26" name="Imag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>"Вертикаль".</w:t>
      </w:r>
      <w:r>
        <w:rPr>
          <w:spacing w:val="-10"/>
        </w:rPr>
        <w:t xml:space="preserve"> </w:t>
      </w:r>
      <w:r>
        <w:t>То</w:t>
      </w:r>
      <w:r>
        <w:rPr>
          <w:spacing w:val="-7"/>
        </w:rPr>
        <w:t xml:space="preserve"> </w:t>
      </w:r>
      <w:r>
        <w:t>же</w:t>
      </w:r>
      <w:r>
        <w:rPr>
          <w:spacing w:val="-11"/>
        </w:rPr>
        <w:t xml:space="preserve"> </w:t>
      </w:r>
      <w:r>
        <w:t>самое,</w:t>
      </w:r>
      <w:r>
        <w:rPr>
          <w:spacing w:val="-8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заполняется</w:t>
      </w:r>
      <w:r>
        <w:rPr>
          <w:spacing w:val="-10"/>
        </w:rPr>
        <w:t xml:space="preserve"> </w:t>
      </w:r>
      <w:r>
        <w:t>одна</w:t>
      </w:r>
      <w:r>
        <w:rPr>
          <w:spacing w:val="-7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 xml:space="preserve">вертикальных линий </w:t>
      </w:r>
      <w:proofErr w:type="spellStart"/>
      <w:r>
        <w:t>шахматнойдоски</w:t>
      </w:r>
      <w:proofErr w:type="spellEnd"/>
      <w:r>
        <w:t>.</w:t>
      </w:r>
    </w:p>
    <w:p w:rsidR="00053962" w:rsidRDefault="001C507D">
      <w:pPr>
        <w:pStyle w:val="a3"/>
        <w:tabs>
          <w:tab w:val="left" w:pos="1442"/>
        </w:tabs>
        <w:spacing w:before="72"/>
        <w:ind w:left="962" w:right="261" w:firstLine="15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27" name="Imag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"Диагональ".</w:t>
      </w:r>
      <w:r>
        <w:rPr>
          <w:spacing w:val="-6"/>
        </w:rPr>
        <w:t xml:space="preserve"> </w:t>
      </w:r>
      <w:r>
        <w:t>То</w:t>
      </w:r>
      <w:r>
        <w:rPr>
          <w:spacing w:val="-6"/>
        </w:rPr>
        <w:t xml:space="preserve"> </w:t>
      </w:r>
      <w:r>
        <w:t>же</w:t>
      </w:r>
      <w:r>
        <w:rPr>
          <w:spacing w:val="-8"/>
        </w:rPr>
        <w:t xml:space="preserve"> </w:t>
      </w:r>
      <w:r>
        <w:t>самое,</w:t>
      </w:r>
      <w:r>
        <w:rPr>
          <w:spacing w:val="-8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заполняется</w:t>
      </w:r>
      <w:r>
        <w:rPr>
          <w:spacing w:val="-7"/>
        </w:rPr>
        <w:t xml:space="preserve"> </w:t>
      </w:r>
      <w:r>
        <w:t>одна</w:t>
      </w:r>
      <w:r>
        <w:rPr>
          <w:spacing w:val="-7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диагоналей</w:t>
      </w:r>
      <w:r>
        <w:rPr>
          <w:spacing w:val="-5"/>
        </w:rPr>
        <w:t xml:space="preserve"> </w:t>
      </w:r>
      <w:r>
        <w:t xml:space="preserve">шахматной </w:t>
      </w:r>
      <w:r>
        <w:rPr>
          <w:spacing w:val="-2"/>
        </w:rPr>
        <w:t>доски.</w:t>
      </w:r>
    </w:p>
    <w:p w:rsidR="00053962" w:rsidRDefault="001C507D">
      <w:pPr>
        <w:pStyle w:val="a4"/>
        <w:numPr>
          <w:ilvl w:val="0"/>
          <w:numId w:val="2"/>
        </w:numPr>
        <w:tabs>
          <w:tab w:val="left" w:pos="811"/>
        </w:tabs>
        <w:spacing w:before="119"/>
        <w:ind w:left="811" w:hanging="240"/>
        <w:rPr>
          <w:sz w:val="28"/>
        </w:rPr>
      </w:pPr>
      <w:r>
        <w:rPr>
          <w:b/>
          <w:sz w:val="28"/>
        </w:rPr>
        <w:t>Шахматные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фигуры</w:t>
      </w:r>
      <w:r>
        <w:rPr>
          <w:sz w:val="28"/>
        </w:rPr>
        <w:t>.</w:t>
      </w:r>
      <w:r>
        <w:rPr>
          <w:spacing w:val="-9"/>
          <w:sz w:val="28"/>
        </w:rPr>
        <w:t xml:space="preserve"> </w:t>
      </w:r>
      <w:r>
        <w:rPr>
          <w:sz w:val="28"/>
        </w:rPr>
        <w:t>Белые,</w:t>
      </w:r>
      <w:r>
        <w:rPr>
          <w:spacing w:val="-9"/>
          <w:sz w:val="28"/>
        </w:rPr>
        <w:t xml:space="preserve"> </w:t>
      </w:r>
      <w:r>
        <w:rPr>
          <w:sz w:val="28"/>
        </w:rPr>
        <w:t>черные,</w:t>
      </w:r>
      <w:r>
        <w:rPr>
          <w:spacing w:val="-7"/>
          <w:sz w:val="28"/>
        </w:rPr>
        <w:t xml:space="preserve"> </w:t>
      </w:r>
      <w:r>
        <w:rPr>
          <w:sz w:val="28"/>
        </w:rPr>
        <w:t>ладья,</w:t>
      </w:r>
      <w:r>
        <w:rPr>
          <w:spacing w:val="-9"/>
          <w:sz w:val="28"/>
        </w:rPr>
        <w:t xml:space="preserve"> </w:t>
      </w:r>
      <w:r>
        <w:rPr>
          <w:sz w:val="28"/>
        </w:rPr>
        <w:t>слон,</w:t>
      </w:r>
      <w:r>
        <w:rPr>
          <w:spacing w:val="-8"/>
          <w:sz w:val="28"/>
        </w:rPr>
        <w:t xml:space="preserve"> </w:t>
      </w:r>
      <w:r>
        <w:rPr>
          <w:sz w:val="28"/>
        </w:rPr>
        <w:t>ферзь,</w:t>
      </w:r>
      <w:r>
        <w:rPr>
          <w:spacing w:val="-8"/>
          <w:sz w:val="28"/>
        </w:rPr>
        <w:t xml:space="preserve"> </w:t>
      </w:r>
      <w:r>
        <w:rPr>
          <w:sz w:val="28"/>
        </w:rPr>
        <w:t>конь,</w:t>
      </w:r>
      <w:r>
        <w:rPr>
          <w:spacing w:val="-9"/>
          <w:sz w:val="28"/>
        </w:rPr>
        <w:t xml:space="preserve"> </w:t>
      </w:r>
      <w:r>
        <w:rPr>
          <w:sz w:val="28"/>
        </w:rPr>
        <w:t>пешка,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король.</w:t>
      </w:r>
    </w:p>
    <w:p w:rsidR="00053962" w:rsidRDefault="001C507D">
      <w:pPr>
        <w:pStyle w:val="1"/>
        <w:spacing w:before="48"/>
      </w:pPr>
      <w:r>
        <w:t>Дидактические</w:t>
      </w:r>
      <w:r>
        <w:rPr>
          <w:spacing w:val="-7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задания</w:t>
      </w:r>
    </w:p>
    <w:p w:rsidR="00053962" w:rsidRDefault="001C507D">
      <w:pPr>
        <w:pStyle w:val="a3"/>
        <w:spacing w:before="112" w:line="247" w:lineRule="auto"/>
        <w:ind w:right="578" w:hanging="314"/>
        <w:jc w:val="both"/>
      </w:pPr>
      <w:r>
        <w:rPr>
          <w:noProof/>
          <w:position w:val="5"/>
          <w:lang w:eastAsia="ru-RU"/>
        </w:rPr>
        <w:drawing>
          <wp:inline distT="0" distB="0" distL="0" distR="0">
            <wp:extent cx="60960" cy="59690"/>
            <wp:effectExtent l="0" t="0" r="0" b="0"/>
            <wp:docPr id="28" name="Imag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"Волшебный мешочек". В непрозрачном мешочке по очереди прячутся все шахматные фигуры, каждый из учеников на ощупь пытается определить, какая фигура спрятана.</w:t>
      </w:r>
    </w:p>
    <w:p w:rsidR="00053962" w:rsidRDefault="001C507D">
      <w:pPr>
        <w:pStyle w:val="a3"/>
        <w:tabs>
          <w:tab w:val="left" w:pos="1312"/>
        </w:tabs>
        <w:spacing w:before="80" w:line="256" w:lineRule="auto"/>
        <w:ind w:right="592" w:hanging="314"/>
        <w:jc w:val="both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29" name="Imag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>"</w:t>
      </w:r>
      <w:proofErr w:type="spellStart"/>
      <w:r>
        <w:t>Угадайка</w:t>
      </w:r>
      <w:proofErr w:type="spellEnd"/>
      <w:r>
        <w:t>". Педагог словесно описывает одну из шахматных фигур, дети должны догадаться, что это за фигура.</w:t>
      </w:r>
    </w:p>
    <w:p w:rsidR="00053962" w:rsidRDefault="001C507D">
      <w:pPr>
        <w:pStyle w:val="a3"/>
        <w:tabs>
          <w:tab w:val="left" w:pos="1303"/>
        </w:tabs>
        <w:spacing w:before="61" w:line="247" w:lineRule="auto"/>
        <w:ind w:right="580" w:hanging="314"/>
        <w:jc w:val="both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30" name="Imag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>"Секретная фигура". Все фигуры стоят на столе учителя в один ряд, дети по очереди называют все шахматные фигуры, кроме "секретной", которая выбирается заранее; вместо названия этой фигуры надо сказать: "Секрет".</w:t>
      </w:r>
    </w:p>
    <w:p w:rsidR="00053962" w:rsidRDefault="001C507D">
      <w:pPr>
        <w:pStyle w:val="a3"/>
        <w:tabs>
          <w:tab w:val="left" w:pos="1346"/>
        </w:tabs>
        <w:spacing w:before="72" w:line="254" w:lineRule="auto"/>
        <w:ind w:right="581" w:hanging="314"/>
        <w:jc w:val="both"/>
      </w:pPr>
      <w:r>
        <w:rPr>
          <w:noProof/>
          <w:position w:val="5"/>
          <w:lang w:eastAsia="ru-RU"/>
        </w:rPr>
        <w:drawing>
          <wp:inline distT="0" distB="0" distL="0" distR="0">
            <wp:extent cx="60960" cy="59690"/>
            <wp:effectExtent l="0" t="0" r="0" b="0"/>
            <wp:docPr id="31" name="Imag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 xml:space="preserve">"Угадай". Педагог загадывает про себя одну из фигур, а дети по очереди </w:t>
      </w:r>
      <w:proofErr w:type="spellStart"/>
      <w:r>
        <w:t>пытаютсяугадать</w:t>
      </w:r>
      <w:proofErr w:type="spellEnd"/>
      <w:r>
        <w:t>, какая фигура загадана.</w:t>
      </w:r>
    </w:p>
    <w:p w:rsidR="00053962" w:rsidRDefault="001C507D">
      <w:pPr>
        <w:pStyle w:val="a3"/>
        <w:tabs>
          <w:tab w:val="left" w:pos="1291"/>
        </w:tabs>
        <w:spacing w:before="67" w:line="261" w:lineRule="auto"/>
        <w:ind w:right="579" w:hanging="314"/>
        <w:jc w:val="both"/>
      </w:pPr>
      <w:r>
        <w:rPr>
          <w:noProof/>
          <w:position w:val="9"/>
          <w:lang w:eastAsia="ru-RU"/>
        </w:rPr>
        <w:drawing>
          <wp:inline distT="0" distB="0" distL="0" distR="0">
            <wp:extent cx="60960" cy="59690"/>
            <wp:effectExtent l="0" t="0" r="0" b="0"/>
            <wp:docPr id="32" name="Imag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 xml:space="preserve">"Что общего?" Педагог берет две шахматные фигуры и спрашивает учеников, чем они похожи друг на друга. Чем отличаются? (Цветом, </w:t>
      </w:r>
      <w:r>
        <w:rPr>
          <w:spacing w:val="-2"/>
        </w:rPr>
        <w:t>формой.)</w:t>
      </w:r>
    </w:p>
    <w:p w:rsidR="00053962" w:rsidRDefault="001C507D">
      <w:pPr>
        <w:pStyle w:val="a3"/>
        <w:tabs>
          <w:tab w:val="left" w:pos="1353"/>
        </w:tabs>
        <w:spacing w:before="51" w:line="254" w:lineRule="auto"/>
        <w:ind w:right="581" w:hanging="314"/>
        <w:jc w:val="both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33" name="Imag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>"Большая и маленькая". На столе шесть разных фигур. Дети называют самую высокую фигуру и ставят ее в сторону. Задача: поставить все фигуры по высоте.</w:t>
      </w:r>
    </w:p>
    <w:p w:rsidR="00053962" w:rsidRDefault="001C507D">
      <w:pPr>
        <w:pStyle w:val="a4"/>
        <w:numPr>
          <w:ilvl w:val="0"/>
          <w:numId w:val="2"/>
        </w:numPr>
        <w:tabs>
          <w:tab w:val="left" w:pos="1290"/>
        </w:tabs>
        <w:spacing w:before="1"/>
        <w:ind w:right="575" w:firstLine="0"/>
        <w:jc w:val="both"/>
        <w:rPr>
          <w:sz w:val="28"/>
        </w:rPr>
      </w:pPr>
      <w:r>
        <w:rPr>
          <w:b/>
          <w:sz w:val="28"/>
        </w:rPr>
        <w:t xml:space="preserve">Начальная расстановка фигур. </w:t>
      </w:r>
      <w:r>
        <w:rPr>
          <w:sz w:val="28"/>
        </w:rPr>
        <w:t>Начальное положение (начальная позиция);</w:t>
      </w:r>
      <w:r>
        <w:rPr>
          <w:spacing w:val="79"/>
          <w:sz w:val="28"/>
        </w:rPr>
        <w:t xml:space="preserve"> </w:t>
      </w:r>
      <w:r>
        <w:rPr>
          <w:sz w:val="28"/>
        </w:rPr>
        <w:t>расположение</w:t>
      </w:r>
      <w:r>
        <w:rPr>
          <w:spacing w:val="76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77"/>
          <w:sz w:val="28"/>
        </w:rPr>
        <w:t xml:space="preserve"> </w:t>
      </w:r>
      <w:r>
        <w:rPr>
          <w:sz w:val="28"/>
        </w:rPr>
        <w:t>из</w:t>
      </w:r>
      <w:r>
        <w:rPr>
          <w:spacing w:val="75"/>
          <w:sz w:val="28"/>
        </w:rPr>
        <w:t xml:space="preserve"> </w:t>
      </w:r>
      <w:r>
        <w:rPr>
          <w:sz w:val="28"/>
        </w:rPr>
        <w:t>фигур</w:t>
      </w:r>
      <w:r>
        <w:rPr>
          <w:spacing w:val="77"/>
          <w:sz w:val="28"/>
        </w:rPr>
        <w:t xml:space="preserve"> </w:t>
      </w:r>
      <w:r>
        <w:rPr>
          <w:sz w:val="28"/>
        </w:rPr>
        <w:t>в</w:t>
      </w:r>
      <w:r>
        <w:rPr>
          <w:spacing w:val="75"/>
          <w:sz w:val="28"/>
        </w:rPr>
        <w:t xml:space="preserve"> </w:t>
      </w:r>
      <w:r>
        <w:rPr>
          <w:sz w:val="28"/>
        </w:rPr>
        <w:t>начальной</w:t>
      </w:r>
      <w:r>
        <w:rPr>
          <w:spacing w:val="77"/>
          <w:sz w:val="28"/>
        </w:rPr>
        <w:t xml:space="preserve"> </w:t>
      </w:r>
      <w:r>
        <w:rPr>
          <w:sz w:val="28"/>
        </w:rPr>
        <w:t>позиции;</w:t>
      </w:r>
      <w:r>
        <w:rPr>
          <w:spacing w:val="77"/>
          <w:sz w:val="28"/>
        </w:rPr>
        <w:t xml:space="preserve"> </w:t>
      </w:r>
      <w:r>
        <w:rPr>
          <w:sz w:val="28"/>
        </w:rPr>
        <w:t>правило</w:t>
      </w:r>
    </w:p>
    <w:p w:rsidR="00053962" w:rsidRDefault="00053962">
      <w:pPr>
        <w:pStyle w:val="a4"/>
        <w:rPr>
          <w:sz w:val="28"/>
        </w:rPr>
        <w:sectPr w:rsidR="00053962">
          <w:pgSz w:w="11930" w:h="16850"/>
          <w:pgMar w:top="920" w:right="283" w:bottom="280" w:left="1133" w:header="720" w:footer="720" w:gutter="0"/>
          <w:cols w:space="720"/>
        </w:sectPr>
      </w:pPr>
    </w:p>
    <w:p w:rsidR="00053962" w:rsidRDefault="001C507D">
      <w:pPr>
        <w:pStyle w:val="a3"/>
        <w:spacing w:before="73"/>
        <w:ind w:left="571" w:right="574"/>
        <w:jc w:val="both"/>
      </w:pPr>
      <w:r>
        <w:lastRenderedPageBreak/>
        <w:t>"ферзь любит свой цвет"; связь между горизонталями, вертикалями, диагоналями и начальной расстановкой фигур.</w:t>
      </w:r>
    </w:p>
    <w:p w:rsidR="00053962" w:rsidRDefault="001C507D">
      <w:pPr>
        <w:pStyle w:val="1"/>
        <w:spacing w:before="4"/>
        <w:jc w:val="both"/>
      </w:pPr>
      <w:r>
        <w:t>Дидактические</w:t>
      </w:r>
      <w:r>
        <w:rPr>
          <w:spacing w:val="-7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задания</w:t>
      </w:r>
    </w:p>
    <w:p w:rsidR="00053962" w:rsidRDefault="001C507D">
      <w:pPr>
        <w:pStyle w:val="a3"/>
        <w:spacing w:before="103" w:line="254" w:lineRule="auto"/>
        <w:ind w:right="592" w:firstLine="590"/>
        <w:jc w:val="both"/>
      </w:pPr>
      <w:r>
        <w:rPr>
          <w:noProof/>
          <w:lang w:eastAsia="ru-RU"/>
        </w:rPr>
        <w:drawing>
          <wp:anchor distT="0" distB="0" distL="0" distR="0" simplePos="0" relativeHeight="251648000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136525</wp:posOffset>
            </wp:positionV>
            <wp:extent cx="60960" cy="60325"/>
            <wp:effectExtent l="0" t="0" r="0" b="0"/>
            <wp:wrapNone/>
            <wp:docPr id="34" name="Imag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"Мешочек". Ученики по одной вынимают из мешочка шахматные фигуры и постепенно расставляют начальную позицию.</w:t>
      </w:r>
    </w:p>
    <w:p w:rsidR="00053962" w:rsidRDefault="001C507D">
      <w:pPr>
        <w:pStyle w:val="a3"/>
        <w:spacing w:before="69" w:line="252" w:lineRule="auto"/>
        <w:ind w:right="584" w:firstLine="487"/>
        <w:jc w:val="both"/>
      </w:pPr>
      <w:r>
        <w:rPr>
          <w:noProof/>
          <w:lang w:eastAsia="ru-RU"/>
        </w:rPr>
        <w:drawing>
          <wp:anchor distT="0" distB="0" distL="0" distR="0" simplePos="0" relativeHeight="251649024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113665</wp:posOffset>
            </wp:positionV>
            <wp:extent cx="60960" cy="60325"/>
            <wp:effectExtent l="0" t="0" r="0" b="0"/>
            <wp:wrapNone/>
            <wp:docPr id="35" name="Imag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"Да и нет". Педагог берет две шахматные фигурки и спрашивает детей, стоят ли эти фигуры рядом в начальном положении.</w:t>
      </w:r>
    </w:p>
    <w:p w:rsidR="00053962" w:rsidRDefault="001C507D">
      <w:pPr>
        <w:pStyle w:val="a3"/>
        <w:spacing w:before="72" w:line="247" w:lineRule="auto"/>
        <w:ind w:right="577" w:firstLine="912"/>
        <w:jc w:val="both"/>
      </w:pPr>
      <w:r>
        <w:rPr>
          <w:noProof/>
          <w:lang w:eastAsia="ru-RU"/>
        </w:rPr>
        <w:drawing>
          <wp:anchor distT="0" distB="0" distL="0" distR="0" simplePos="0" relativeHeight="251650048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116840</wp:posOffset>
            </wp:positionV>
            <wp:extent cx="60960" cy="59690"/>
            <wp:effectExtent l="0" t="0" r="0" b="0"/>
            <wp:wrapNone/>
            <wp:docPr id="36" name="Imag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30" cy="599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"Мяч". Педагог произносит какую-нибудь фразу о начальном положении, к примеру: "Ладья стоит в углу", и бросает мяч кому-то из учеников. Если утверждение верно, то мяч следует поймать.</w:t>
      </w:r>
    </w:p>
    <w:p w:rsidR="00053962" w:rsidRDefault="001C507D">
      <w:pPr>
        <w:pStyle w:val="a4"/>
        <w:numPr>
          <w:ilvl w:val="0"/>
          <w:numId w:val="2"/>
        </w:numPr>
        <w:tabs>
          <w:tab w:val="left" w:pos="1290"/>
        </w:tabs>
        <w:spacing w:before="1"/>
        <w:ind w:right="575" w:firstLine="0"/>
        <w:jc w:val="both"/>
        <w:rPr>
          <w:sz w:val="28"/>
        </w:rPr>
      </w:pPr>
      <w:r>
        <w:rPr>
          <w:b/>
          <w:sz w:val="28"/>
        </w:rPr>
        <w:t xml:space="preserve">Ходы и взятие фигур. </w:t>
      </w:r>
      <w:proofErr w:type="gramStart"/>
      <w:r>
        <w:rPr>
          <w:sz w:val="28"/>
        </w:rPr>
        <w:t xml:space="preserve">Правила хода и взятия каждой из фигур, игра "на уничтожение", </w:t>
      </w:r>
      <w:proofErr w:type="spellStart"/>
      <w:r>
        <w:rPr>
          <w:sz w:val="28"/>
        </w:rPr>
        <w:t>белопольные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чернопольные</w:t>
      </w:r>
      <w:proofErr w:type="spellEnd"/>
      <w:r>
        <w:rPr>
          <w:sz w:val="28"/>
        </w:rPr>
        <w:t xml:space="preserve"> слоны, одноцветные и разноцветные слоны, качество, легкие и тяжелые фигуры, ладейные,</w:t>
      </w:r>
      <w:r>
        <w:rPr>
          <w:spacing w:val="80"/>
          <w:sz w:val="28"/>
        </w:rPr>
        <w:t xml:space="preserve"> </w:t>
      </w:r>
      <w:r>
        <w:rPr>
          <w:sz w:val="28"/>
        </w:rPr>
        <w:t>коневые, слоновые, ферзевые, королевские пешки, взятие на проходе, превращение пешки.</w:t>
      </w:r>
      <w:proofErr w:type="gramEnd"/>
    </w:p>
    <w:p w:rsidR="00053962" w:rsidRDefault="001C507D">
      <w:pPr>
        <w:pStyle w:val="1"/>
        <w:spacing w:before="4"/>
        <w:jc w:val="both"/>
      </w:pPr>
      <w:r>
        <w:t>Дидактические</w:t>
      </w:r>
      <w:r>
        <w:rPr>
          <w:spacing w:val="-7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задания</w:t>
      </w:r>
    </w:p>
    <w:p w:rsidR="00053962" w:rsidRDefault="001C507D">
      <w:pPr>
        <w:pStyle w:val="a3"/>
        <w:spacing w:before="115" w:line="242" w:lineRule="auto"/>
        <w:ind w:right="574" w:hanging="314"/>
        <w:jc w:val="both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37" name="Imag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"Игра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уничтожение"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важнейшая</w:t>
      </w:r>
      <w:r>
        <w:rPr>
          <w:spacing w:val="40"/>
        </w:rPr>
        <w:t xml:space="preserve"> </w:t>
      </w:r>
      <w:r>
        <w:t>игра</w:t>
      </w:r>
      <w:r>
        <w:rPr>
          <w:spacing w:val="40"/>
        </w:rPr>
        <w:t xml:space="preserve"> </w:t>
      </w:r>
      <w:r>
        <w:t>курса.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ребенка формируется внутренний план действий, развивается аналитик</w:t>
      </w:r>
      <w:proofErr w:type="gramStart"/>
      <w:r>
        <w:t>о-</w:t>
      </w:r>
      <w:proofErr w:type="gramEnd"/>
      <w:r>
        <w:t xml:space="preserve"> синтетическая функция</w:t>
      </w:r>
      <w:r>
        <w:rPr>
          <w:spacing w:val="-4"/>
        </w:rPr>
        <w:t xml:space="preserve"> </w:t>
      </w:r>
      <w:r>
        <w:t>мышления и др. Педагог играет с учениками ограниченным числом фигур (чаще всего фигура против фигуры). Выигрывает тот, кто побьет все фигуры противника.</w:t>
      </w:r>
    </w:p>
    <w:p w:rsidR="00053962" w:rsidRDefault="001C507D">
      <w:pPr>
        <w:pStyle w:val="a3"/>
        <w:tabs>
          <w:tab w:val="left" w:pos="1353"/>
        </w:tabs>
        <w:spacing w:before="85" w:line="247" w:lineRule="auto"/>
        <w:ind w:right="584" w:hanging="314"/>
        <w:jc w:val="both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38" name="Imag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>"Один в поле воин". Белая фигура должна побить все черные фигуры, расположенные на шахматной доске, уничтожая каждым ходом по фигуре (черные фигуры считаются заколдованными, недвижимыми).</w:t>
      </w:r>
    </w:p>
    <w:p w:rsidR="00053962" w:rsidRDefault="001C507D">
      <w:pPr>
        <w:pStyle w:val="a3"/>
        <w:spacing w:before="78" w:line="256" w:lineRule="auto"/>
        <w:ind w:right="578" w:hanging="314"/>
        <w:jc w:val="both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39" name="Imag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"Лабиринт". Белая фигура должна достичь определенной клетки шахматной доски, не становясь на "заминированные" поля и не перепрыгивая их.</w:t>
      </w:r>
    </w:p>
    <w:p w:rsidR="00053962" w:rsidRDefault="001C507D">
      <w:pPr>
        <w:pStyle w:val="a3"/>
        <w:tabs>
          <w:tab w:val="left" w:pos="1341"/>
        </w:tabs>
        <w:spacing w:before="64" w:line="247" w:lineRule="auto"/>
        <w:ind w:right="583" w:hanging="314"/>
        <w:jc w:val="both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40" name="Imag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>"Перехитри часовых". Белая фигура должна достичь определенной клетки шахматной доски, не становясь на "заминированные" поля и на поля, находящиеся под ударом черных фигур.</w:t>
      </w:r>
    </w:p>
    <w:p w:rsidR="00053962" w:rsidRDefault="001C507D">
      <w:pPr>
        <w:pStyle w:val="a3"/>
        <w:tabs>
          <w:tab w:val="left" w:pos="1312"/>
        </w:tabs>
        <w:spacing w:before="73" w:line="247" w:lineRule="auto"/>
        <w:ind w:right="589" w:hanging="314"/>
        <w:jc w:val="both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41" name="Imag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>"Сними часовых". Белая фигура должна побить все черные фигуры, избирается такой маршрут передвижения по шахматной доске, чтобы белая фигура ни разу не оказалась под ударом черных фигур.</w:t>
      </w:r>
    </w:p>
    <w:p w:rsidR="00053962" w:rsidRDefault="001C507D">
      <w:pPr>
        <w:pStyle w:val="a3"/>
        <w:spacing w:before="76" w:line="254" w:lineRule="auto"/>
        <w:ind w:right="582" w:firstLine="583"/>
        <w:jc w:val="both"/>
      </w:pPr>
      <w:r>
        <w:rPr>
          <w:noProof/>
          <w:lang w:eastAsia="ru-RU"/>
        </w:rPr>
        <w:drawing>
          <wp:anchor distT="0" distB="0" distL="0" distR="0" simplePos="0" relativeHeight="251651072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118110</wp:posOffset>
            </wp:positionV>
            <wp:extent cx="60960" cy="60325"/>
            <wp:effectExtent l="0" t="0" r="0" b="0"/>
            <wp:wrapNone/>
            <wp:docPr id="42" name="Imag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"Кратчайший путь". За минимальное число ходов белая фигура должна достичь определенной клетки шахматной доски.</w:t>
      </w:r>
    </w:p>
    <w:p w:rsidR="00053962" w:rsidRDefault="001C507D">
      <w:pPr>
        <w:pStyle w:val="a3"/>
        <w:spacing w:before="68" w:line="242" w:lineRule="auto"/>
        <w:ind w:right="573" w:firstLine="458"/>
        <w:jc w:val="both"/>
      </w:pPr>
      <w:r>
        <w:rPr>
          <w:noProof/>
          <w:lang w:eastAsia="ru-RU"/>
        </w:rPr>
        <w:drawing>
          <wp:anchor distT="0" distB="0" distL="0" distR="0" simplePos="0" relativeHeight="251652096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112395</wp:posOffset>
            </wp:positionV>
            <wp:extent cx="60960" cy="60325"/>
            <wp:effectExtent l="0" t="0" r="0" b="0"/>
            <wp:wrapNone/>
            <wp:docPr id="43" name="Imag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"Захват контрольного поля". Игра фигурой против фигуры ведется не с целью уничтожения, а с целью установить свою фигуру на определенное поле. При этом запрещается ставить фигуры на клетки, находящиеся под ударом фигуры противника.</w:t>
      </w:r>
    </w:p>
    <w:p w:rsidR="00053962" w:rsidRDefault="001C507D">
      <w:pPr>
        <w:pStyle w:val="a3"/>
        <w:spacing w:before="87" w:line="254" w:lineRule="auto"/>
        <w:ind w:right="596" w:firstLine="321"/>
        <w:jc w:val="both"/>
      </w:pPr>
      <w:r>
        <w:rPr>
          <w:noProof/>
          <w:lang w:eastAsia="ru-RU"/>
        </w:rPr>
        <w:drawing>
          <wp:anchor distT="0" distB="0" distL="0" distR="0" simplePos="0" relativeHeight="251653120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125730</wp:posOffset>
            </wp:positionV>
            <wp:extent cx="60960" cy="60325"/>
            <wp:effectExtent l="0" t="0" r="0" b="0"/>
            <wp:wrapNone/>
            <wp:docPr id="44" name="Imag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"Защита контрольного поля". </w:t>
      </w:r>
      <w:proofErr w:type="gramStart"/>
      <w:r>
        <w:t>Эта игра подобна предыдущей, но при точной игре обеих сторон не имеет победителя.</w:t>
      </w:r>
      <w:proofErr w:type="gramEnd"/>
    </w:p>
    <w:p w:rsidR="00053962" w:rsidRDefault="001C507D">
      <w:pPr>
        <w:pStyle w:val="a3"/>
        <w:spacing w:before="69" w:line="256" w:lineRule="auto"/>
        <w:ind w:right="596" w:firstLine="432"/>
        <w:jc w:val="both"/>
      </w:pPr>
      <w:r>
        <w:rPr>
          <w:noProof/>
          <w:lang w:eastAsia="ru-RU"/>
        </w:rPr>
        <w:drawing>
          <wp:anchor distT="0" distB="0" distL="0" distR="0" simplePos="0" relativeHeight="251654144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113030</wp:posOffset>
            </wp:positionV>
            <wp:extent cx="60960" cy="60325"/>
            <wp:effectExtent l="0" t="0" r="0" b="0"/>
            <wp:wrapNone/>
            <wp:docPr id="45" name="Imag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"Атака неприятельской фигуры". Белая фигура должна за один ход напасть на черную фигуру, но так, чтобы не оказаться под боем.</w:t>
      </w:r>
    </w:p>
    <w:p w:rsidR="00053962" w:rsidRDefault="001C507D">
      <w:pPr>
        <w:pStyle w:val="a3"/>
        <w:tabs>
          <w:tab w:val="left" w:pos="1291"/>
        </w:tabs>
        <w:spacing w:line="324" w:lineRule="exact"/>
        <w:ind w:left="948"/>
      </w:pPr>
      <w:r>
        <w:rPr>
          <w:noProof/>
          <w:position w:val="-4"/>
          <w:lang w:eastAsia="ru-RU"/>
        </w:rPr>
        <w:drawing>
          <wp:inline distT="0" distB="0" distL="0" distR="0">
            <wp:extent cx="60960" cy="243840"/>
            <wp:effectExtent l="0" t="0" r="0" b="0"/>
            <wp:docPr id="46" name="Imag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24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"Двойной</w:t>
      </w:r>
      <w:r>
        <w:rPr>
          <w:spacing w:val="64"/>
        </w:rPr>
        <w:t xml:space="preserve"> </w:t>
      </w:r>
      <w:r>
        <w:t>удар".</w:t>
      </w:r>
      <w:r>
        <w:rPr>
          <w:spacing w:val="65"/>
        </w:rPr>
        <w:t xml:space="preserve"> </w:t>
      </w:r>
      <w:r>
        <w:t>Белой</w:t>
      </w:r>
      <w:r>
        <w:rPr>
          <w:spacing w:val="66"/>
        </w:rPr>
        <w:t xml:space="preserve"> </w:t>
      </w:r>
      <w:r>
        <w:t>фигурой</w:t>
      </w:r>
      <w:r>
        <w:rPr>
          <w:spacing w:val="65"/>
        </w:rPr>
        <w:t xml:space="preserve"> </w:t>
      </w:r>
      <w:r>
        <w:t>надо</w:t>
      </w:r>
      <w:r>
        <w:rPr>
          <w:spacing w:val="64"/>
        </w:rPr>
        <w:t xml:space="preserve"> </w:t>
      </w:r>
      <w:r>
        <w:t>напасть</w:t>
      </w:r>
      <w:r>
        <w:rPr>
          <w:spacing w:val="64"/>
        </w:rPr>
        <w:t xml:space="preserve"> </w:t>
      </w:r>
      <w:r>
        <w:t>одновременно</w:t>
      </w:r>
      <w:r>
        <w:rPr>
          <w:spacing w:val="66"/>
        </w:rPr>
        <w:t xml:space="preserve"> </w:t>
      </w:r>
      <w:r>
        <w:t>на</w:t>
      </w:r>
      <w:r>
        <w:rPr>
          <w:spacing w:val="65"/>
        </w:rPr>
        <w:t xml:space="preserve"> </w:t>
      </w:r>
      <w:r>
        <w:rPr>
          <w:spacing w:val="-5"/>
        </w:rPr>
        <w:t>две</w:t>
      </w:r>
    </w:p>
    <w:p w:rsidR="00053962" w:rsidRDefault="00053962">
      <w:pPr>
        <w:pStyle w:val="a3"/>
        <w:spacing w:line="324" w:lineRule="exact"/>
        <w:sectPr w:rsidR="00053962">
          <w:pgSz w:w="11930" w:h="16850"/>
          <w:pgMar w:top="920" w:right="283" w:bottom="0" w:left="1133" w:header="720" w:footer="720" w:gutter="0"/>
          <w:cols w:space="720"/>
        </w:sectPr>
      </w:pPr>
    </w:p>
    <w:p w:rsidR="00053962" w:rsidRDefault="001C507D">
      <w:pPr>
        <w:pStyle w:val="a3"/>
        <w:spacing w:before="73" w:line="247" w:lineRule="auto"/>
      </w:pPr>
      <w:r>
        <w:lastRenderedPageBreak/>
        <w:t>черные</w:t>
      </w:r>
      <w:r>
        <w:rPr>
          <w:spacing w:val="80"/>
        </w:rPr>
        <w:t xml:space="preserve"> </w:t>
      </w:r>
      <w:r>
        <w:t>фигуры.</w:t>
      </w:r>
      <w:r>
        <w:rPr>
          <w:spacing w:val="40"/>
        </w:rPr>
        <w:t xml:space="preserve"> </w:t>
      </w:r>
      <w:r>
        <w:t>"Взятие".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нескольких</w:t>
      </w:r>
      <w:r>
        <w:rPr>
          <w:spacing w:val="80"/>
        </w:rPr>
        <w:t xml:space="preserve"> </w:t>
      </w:r>
      <w:r>
        <w:t>возможных</w:t>
      </w:r>
      <w:r>
        <w:rPr>
          <w:spacing w:val="80"/>
        </w:rPr>
        <w:t xml:space="preserve"> </w:t>
      </w:r>
      <w:r>
        <w:t>взятий</w:t>
      </w:r>
      <w:r>
        <w:rPr>
          <w:spacing w:val="80"/>
        </w:rPr>
        <w:t xml:space="preserve"> </w:t>
      </w:r>
      <w:r>
        <w:t>надо выбрать лучшее – побить незащищенную фигуру.</w:t>
      </w:r>
    </w:p>
    <w:p w:rsidR="00053962" w:rsidRDefault="001C507D">
      <w:pPr>
        <w:spacing w:before="58"/>
        <w:ind w:left="1291"/>
        <w:rPr>
          <w:sz w:val="24"/>
        </w:rPr>
      </w:pPr>
      <w:r>
        <w:rPr>
          <w:sz w:val="24"/>
        </w:rPr>
        <w:t>"Защита".</w:t>
      </w:r>
      <w:r>
        <w:rPr>
          <w:spacing w:val="-8"/>
          <w:sz w:val="24"/>
        </w:rPr>
        <w:t xml:space="preserve"> </w:t>
      </w:r>
      <w:r>
        <w:rPr>
          <w:sz w:val="24"/>
        </w:rPr>
        <w:t>Здесь</w:t>
      </w:r>
      <w:r>
        <w:rPr>
          <w:spacing w:val="-6"/>
          <w:sz w:val="24"/>
        </w:rPr>
        <w:t xml:space="preserve"> </w:t>
      </w:r>
      <w:r>
        <w:rPr>
          <w:sz w:val="24"/>
        </w:rPr>
        <w:t>нужно</w:t>
      </w:r>
      <w:r>
        <w:rPr>
          <w:spacing w:val="-4"/>
          <w:sz w:val="24"/>
        </w:rPr>
        <w:t xml:space="preserve"> </w:t>
      </w:r>
      <w:r>
        <w:rPr>
          <w:sz w:val="24"/>
        </w:rPr>
        <w:t>одной</w:t>
      </w:r>
      <w:r>
        <w:rPr>
          <w:spacing w:val="-5"/>
          <w:sz w:val="24"/>
        </w:rPr>
        <w:t xml:space="preserve"> </w:t>
      </w:r>
      <w:r>
        <w:rPr>
          <w:sz w:val="24"/>
        </w:rPr>
        <w:t>белой</w:t>
      </w:r>
      <w:r>
        <w:rPr>
          <w:spacing w:val="-5"/>
          <w:sz w:val="24"/>
        </w:rPr>
        <w:t xml:space="preserve"> </w:t>
      </w:r>
      <w:r>
        <w:rPr>
          <w:sz w:val="24"/>
        </w:rPr>
        <w:t>фигурой</w:t>
      </w:r>
      <w:r>
        <w:rPr>
          <w:spacing w:val="-5"/>
          <w:sz w:val="24"/>
        </w:rPr>
        <w:t xml:space="preserve"> </w:t>
      </w:r>
      <w:r>
        <w:rPr>
          <w:sz w:val="24"/>
        </w:rPr>
        <w:t>защитить</w:t>
      </w:r>
      <w:r>
        <w:rPr>
          <w:spacing w:val="-4"/>
          <w:sz w:val="24"/>
        </w:rPr>
        <w:t xml:space="preserve"> </w:t>
      </w:r>
      <w:r>
        <w:rPr>
          <w:sz w:val="24"/>
        </w:rPr>
        <w:t>другую,</w:t>
      </w:r>
      <w:r>
        <w:rPr>
          <w:spacing w:val="-6"/>
          <w:sz w:val="24"/>
        </w:rPr>
        <w:t xml:space="preserve"> </w:t>
      </w:r>
      <w:r>
        <w:rPr>
          <w:sz w:val="24"/>
        </w:rPr>
        <w:t>стоящую</w:t>
      </w:r>
      <w:r>
        <w:rPr>
          <w:spacing w:val="-6"/>
          <w:sz w:val="24"/>
        </w:rPr>
        <w:t xml:space="preserve"> </w:t>
      </w:r>
      <w:r>
        <w:rPr>
          <w:sz w:val="24"/>
        </w:rPr>
        <w:t>под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боем.</w:t>
      </w:r>
    </w:p>
    <w:p w:rsidR="00053962" w:rsidRDefault="001C507D">
      <w:pPr>
        <w:spacing w:before="10" w:line="247" w:lineRule="auto"/>
        <w:ind w:left="1291" w:right="270"/>
        <w:rPr>
          <w:sz w:val="24"/>
        </w:rPr>
      </w:pPr>
      <w:r>
        <w:rPr>
          <w:sz w:val="24"/>
        </w:rPr>
        <w:t>"Выиграй</w:t>
      </w:r>
      <w:r>
        <w:rPr>
          <w:spacing w:val="-9"/>
          <w:sz w:val="24"/>
        </w:rPr>
        <w:t xml:space="preserve"> </w:t>
      </w:r>
      <w:r>
        <w:rPr>
          <w:sz w:val="24"/>
        </w:rPr>
        <w:t>фигуру".</w:t>
      </w:r>
      <w:r>
        <w:rPr>
          <w:spacing w:val="-7"/>
          <w:sz w:val="24"/>
        </w:rPr>
        <w:t xml:space="preserve"> </w:t>
      </w:r>
      <w:r>
        <w:rPr>
          <w:sz w:val="24"/>
        </w:rPr>
        <w:t>Белые</w:t>
      </w:r>
      <w:r>
        <w:rPr>
          <w:spacing w:val="-9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8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-7"/>
          <w:sz w:val="24"/>
        </w:rPr>
        <w:t xml:space="preserve"> </w:t>
      </w:r>
      <w:r>
        <w:rPr>
          <w:sz w:val="24"/>
        </w:rPr>
        <w:t>такой</w:t>
      </w:r>
      <w:r>
        <w:rPr>
          <w:spacing w:val="-9"/>
          <w:sz w:val="24"/>
        </w:rPr>
        <w:t xml:space="preserve"> </w:t>
      </w:r>
      <w:r>
        <w:rPr>
          <w:sz w:val="24"/>
        </w:rPr>
        <w:t>ход,</w:t>
      </w:r>
      <w:r>
        <w:rPr>
          <w:spacing w:val="-7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1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любом</w:t>
      </w:r>
      <w:r>
        <w:rPr>
          <w:spacing w:val="-9"/>
          <w:sz w:val="24"/>
        </w:rPr>
        <w:t xml:space="preserve"> </w:t>
      </w:r>
      <w:r>
        <w:rPr>
          <w:sz w:val="24"/>
        </w:rPr>
        <w:t>ответе</w:t>
      </w:r>
      <w:r>
        <w:rPr>
          <w:spacing w:val="-11"/>
          <w:sz w:val="24"/>
        </w:rPr>
        <w:t xml:space="preserve"> </w:t>
      </w:r>
      <w:r>
        <w:rPr>
          <w:sz w:val="24"/>
        </w:rPr>
        <w:t>черных они проиграли одну из своих фигур.</w:t>
      </w:r>
    </w:p>
    <w:p w:rsidR="00053962" w:rsidRDefault="001C507D">
      <w:pPr>
        <w:tabs>
          <w:tab w:val="left" w:pos="1365"/>
        </w:tabs>
        <w:spacing w:before="65" w:line="261" w:lineRule="auto"/>
        <w:ind w:left="1291" w:right="816" w:hanging="314"/>
        <w:rPr>
          <w:sz w:val="24"/>
        </w:rPr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47" name="Imag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rPr>
          <w:sz w:val="24"/>
        </w:rPr>
        <w:t>"Ограничение подвижности". Это разновидность "игры на уничтожение", но с "заминированными"</w:t>
      </w:r>
      <w:r>
        <w:rPr>
          <w:spacing w:val="-11"/>
          <w:sz w:val="24"/>
        </w:rPr>
        <w:t xml:space="preserve"> </w:t>
      </w:r>
      <w:r>
        <w:rPr>
          <w:sz w:val="24"/>
        </w:rPr>
        <w:t>полями.</w:t>
      </w:r>
      <w:r>
        <w:rPr>
          <w:spacing w:val="-10"/>
          <w:sz w:val="24"/>
        </w:rPr>
        <w:t xml:space="preserve"> </w:t>
      </w:r>
      <w:r>
        <w:rPr>
          <w:sz w:val="24"/>
        </w:rPr>
        <w:t>Выигрывает</w:t>
      </w:r>
      <w:r>
        <w:rPr>
          <w:spacing w:val="-9"/>
          <w:sz w:val="24"/>
        </w:rPr>
        <w:t xml:space="preserve"> </w:t>
      </w:r>
      <w:r>
        <w:rPr>
          <w:sz w:val="24"/>
        </w:rPr>
        <w:t>тот,</w:t>
      </w:r>
      <w:r>
        <w:rPr>
          <w:spacing w:val="-8"/>
          <w:sz w:val="24"/>
        </w:rPr>
        <w:t xml:space="preserve"> </w:t>
      </w:r>
      <w:r>
        <w:rPr>
          <w:sz w:val="24"/>
        </w:rPr>
        <w:t>кто</w:t>
      </w:r>
      <w:r>
        <w:rPr>
          <w:spacing w:val="-10"/>
          <w:sz w:val="24"/>
        </w:rPr>
        <w:t xml:space="preserve"> </w:t>
      </w:r>
      <w:r>
        <w:rPr>
          <w:sz w:val="24"/>
        </w:rPr>
        <w:t>побьет</w:t>
      </w:r>
      <w:r>
        <w:rPr>
          <w:spacing w:val="-9"/>
          <w:sz w:val="24"/>
        </w:rPr>
        <w:t xml:space="preserve"> </w:t>
      </w:r>
      <w:r>
        <w:rPr>
          <w:sz w:val="24"/>
        </w:rPr>
        <w:t>все</w:t>
      </w:r>
      <w:r>
        <w:rPr>
          <w:spacing w:val="-12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-7"/>
          <w:sz w:val="24"/>
        </w:rPr>
        <w:t xml:space="preserve"> </w:t>
      </w:r>
      <w:r>
        <w:rPr>
          <w:sz w:val="24"/>
        </w:rPr>
        <w:t>противника.</w:t>
      </w:r>
    </w:p>
    <w:p w:rsidR="00053962" w:rsidRDefault="001C507D">
      <w:pPr>
        <w:pStyle w:val="a4"/>
        <w:numPr>
          <w:ilvl w:val="0"/>
          <w:numId w:val="2"/>
        </w:numPr>
        <w:tabs>
          <w:tab w:val="left" w:pos="1291"/>
        </w:tabs>
        <w:spacing w:line="248" w:lineRule="exact"/>
        <w:ind w:left="1291"/>
        <w:rPr>
          <w:sz w:val="24"/>
        </w:rPr>
      </w:pPr>
      <w:r>
        <w:rPr>
          <w:b/>
          <w:sz w:val="24"/>
        </w:rPr>
        <w:t>Цель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шахматной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партии.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Шах,</w:t>
      </w:r>
      <w:r>
        <w:rPr>
          <w:spacing w:val="-11"/>
          <w:sz w:val="24"/>
        </w:rPr>
        <w:t xml:space="preserve"> </w:t>
      </w:r>
      <w:r>
        <w:rPr>
          <w:sz w:val="24"/>
        </w:rPr>
        <w:t>мат,</w:t>
      </w:r>
      <w:r>
        <w:rPr>
          <w:spacing w:val="-12"/>
          <w:sz w:val="24"/>
        </w:rPr>
        <w:t xml:space="preserve"> </w:t>
      </w:r>
      <w:r>
        <w:rPr>
          <w:sz w:val="24"/>
        </w:rPr>
        <w:t>пат,</w:t>
      </w:r>
      <w:r>
        <w:rPr>
          <w:spacing w:val="-12"/>
          <w:sz w:val="24"/>
        </w:rPr>
        <w:t xml:space="preserve"> </w:t>
      </w:r>
      <w:r>
        <w:rPr>
          <w:sz w:val="24"/>
        </w:rPr>
        <w:t>ничья,</w:t>
      </w:r>
      <w:r>
        <w:rPr>
          <w:spacing w:val="-12"/>
          <w:sz w:val="24"/>
        </w:rPr>
        <w:t xml:space="preserve"> </w:t>
      </w:r>
      <w:r>
        <w:rPr>
          <w:sz w:val="24"/>
        </w:rPr>
        <w:t>мат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один</w:t>
      </w:r>
      <w:r>
        <w:rPr>
          <w:spacing w:val="-11"/>
          <w:sz w:val="24"/>
        </w:rPr>
        <w:t xml:space="preserve"> </w:t>
      </w:r>
      <w:r>
        <w:rPr>
          <w:sz w:val="24"/>
        </w:rPr>
        <w:t>ход,</w:t>
      </w:r>
      <w:r>
        <w:rPr>
          <w:spacing w:val="-12"/>
          <w:sz w:val="24"/>
        </w:rPr>
        <w:t xml:space="preserve"> </w:t>
      </w:r>
      <w:r>
        <w:rPr>
          <w:sz w:val="24"/>
        </w:rPr>
        <w:t>длинная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короткая</w:t>
      </w:r>
    </w:p>
    <w:p w:rsidR="00053962" w:rsidRDefault="001C507D">
      <w:pPr>
        <w:ind w:left="571"/>
        <w:rPr>
          <w:sz w:val="24"/>
        </w:rPr>
      </w:pPr>
      <w:r>
        <w:rPr>
          <w:sz w:val="24"/>
        </w:rPr>
        <w:t>рокировка</w:t>
      </w:r>
      <w:r>
        <w:rPr>
          <w:spacing w:val="-4"/>
          <w:sz w:val="24"/>
        </w:rPr>
        <w:t xml:space="preserve"> </w:t>
      </w:r>
      <w:r>
        <w:rPr>
          <w:sz w:val="24"/>
        </w:rPr>
        <w:t>и ее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правила.</w:t>
      </w:r>
    </w:p>
    <w:p w:rsidR="00053962" w:rsidRDefault="001C507D">
      <w:pPr>
        <w:spacing w:before="12"/>
        <w:ind w:left="571"/>
        <w:rPr>
          <w:b/>
          <w:sz w:val="24"/>
        </w:rPr>
      </w:pPr>
      <w:r>
        <w:rPr>
          <w:b/>
          <w:sz w:val="24"/>
        </w:rPr>
        <w:t>Дидактические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игры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задания</w:t>
      </w:r>
    </w:p>
    <w:p w:rsidR="00053962" w:rsidRDefault="001C507D">
      <w:pPr>
        <w:pStyle w:val="a3"/>
        <w:tabs>
          <w:tab w:val="left" w:pos="1442"/>
        </w:tabs>
        <w:spacing w:before="111" w:line="276" w:lineRule="auto"/>
        <w:ind w:right="1895" w:hanging="314"/>
      </w:pPr>
      <w:r>
        <w:rPr>
          <w:noProof/>
          <w:lang w:eastAsia="ru-RU"/>
        </w:rPr>
        <w:drawing>
          <wp:anchor distT="0" distB="0" distL="0" distR="0" simplePos="0" relativeHeight="251655168" behindDoc="0" locked="0" layoutInCell="1" allowOverlap="1">
            <wp:simplePos x="0" y="0"/>
            <wp:positionH relativeFrom="page">
              <wp:posOffset>1321435</wp:posOffset>
            </wp:positionH>
            <wp:positionV relativeFrom="paragraph">
              <wp:posOffset>463550</wp:posOffset>
            </wp:positionV>
            <wp:extent cx="60960" cy="617220"/>
            <wp:effectExtent l="0" t="0" r="0" b="0"/>
            <wp:wrapNone/>
            <wp:docPr id="48" name="Imag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77" cy="616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49" name="Imag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>"Шах или не шах". Приводится ряд положений, в которых ученики</w:t>
      </w:r>
      <w:r>
        <w:rPr>
          <w:spacing w:val="-7"/>
        </w:rPr>
        <w:t xml:space="preserve"> </w:t>
      </w:r>
      <w:proofErr w:type="spellStart"/>
      <w:r>
        <w:t>должныопределить</w:t>
      </w:r>
      <w:proofErr w:type="spellEnd"/>
      <w:r>
        <w:t>:</w:t>
      </w:r>
      <w:r>
        <w:rPr>
          <w:spacing w:val="-3"/>
        </w:rPr>
        <w:t xml:space="preserve"> </w:t>
      </w:r>
      <w:r>
        <w:t>стоит</w:t>
      </w:r>
      <w:r>
        <w:rPr>
          <w:spacing w:val="-3"/>
        </w:rPr>
        <w:t xml:space="preserve"> </w:t>
      </w:r>
      <w:r>
        <w:t>ли</w:t>
      </w:r>
      <w:r>
        <w:rPr>
          <w:spacing w:val="-4"/>
        </w:rPr>
        <w:t xml:space="preserve"> </w:t>
      </w:r>
      <w:r>
        <w:t>король</w:t>
      </w:r>
      <w:r>
        <w:rPr>
          <w:spacing w:val="-5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шахом</w:t>
      </w:r>
      <w:r>
        <w:rPr>
          <w:spacing w:val="-5"/>
        </w:rPr>
        <w:t xml:space="preserve"> </w:t>
      </w:r>
      <w:r>
        <w:t xml:space="preserve">или </w:t>
      </w:r>
      <w:r>
        <w:rPr>
          <w:spacing w:val="-4"/>
        </w:rPr>
        <w:t>нет.</w:t>
      </w:r>
    </w:p>
    <w:p w:rsidR="00053962" w:rsidRDefault="001C507D">
      <w:pPr>
        <w:pStyle w:val="a3"/>
        <w:spacing w:before="6" w:line="290" w:lineRule="auto"/>
        <w:ind w:right="1394"/>
      </w:pPr>
      <w:r>
        <w:t>"Дай шах". Требуется объявить шах неприятельскому королю. "Пять</w:t>
      </w:r>
      <w:r>
        <w:rPr>
          <w:spacing w:val="-11"/>
        </w:rPr>
        <w:t xml:space="preserve"> </w:t>
      </w:r>
      <w:r>
        <w:t>шахов".</w:t>
      </w:r>
      <w:r>
        <w:rPr>
          <w:spacing w:val="-8"/>
        </w:rPr>
        <w:t xml:space="preserve"> </w:t>
      </w:r>
      <w:r>
        <w:t>Каждой</w:t>
      </w:r>
      <w:r>
        <w:rPr>
          <w:spacing w:val="-9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пяти</w:t>
      </w:r>
      <w:r>
        <w:rPr>
          <w:spacing w:val="-9"/>
        </w:rPr>
        <w:t xml:space="preserve"> </w:t>
      </w:r>
      <w:r>
        <w:t>белых</w:t>
      </w:r>
      <w:r>
        <w:rPr>
          <w:spacing w:val="-7"/>
        </w:rPr>
        <w:t xml:space="preserve"> </w:t>
      </w:r>
      <w:r>
        <w:t>фигур</w:t>
      </w:r>
      <w:r>
        <w:rPr>
          <w:spacing w:val="-9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t>объявить</w:t>
      </w:r>
      <w:r>
        <w:rPr>
          <w:spacing w:val="-11"/>
        </w:rPr>
        <w:t xml:space="preserve"> </w:t>
      </w:r>
      <w:r>
        <w:t>шах</w:t>
      </w:r>
    </w:p>
    <w:p w:rsidR="00053962" w:rsidRDefault="001C507D">
      <w:pPr>
        <w:pStyle w:val="a3"/>
        <w:spacing w:line="301" w:lineRule="exact"/>
      </w:pPr>
      <w:r>
        <w:t>черному</w:t>
      </w:r>
      <w:r>
        <w:rPr>
          <w:spacing w:val="-15"/>
        </w:rPr>
        <w:t xml:space="preserve"> </w:t>
      </w:r>
      <w:proofErr w:type="spellStart"/>
      <w:r>
        <w:t>королю</w:t>
      </w:r>
      <w:proofErr w:type="gramStart"/>
      <w:r>
        <w:t>."</w:t>
      </w:r>
      <w:proofErr w:type="gramEnd"/>
      <w:r>
        <w:t>Защита</w:t>
      </w:r>
      <w:proofErr w:type="spellEnd"/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шаха".</w:t>
      </w:r>
      <w:r>
        <w:rPr>
          <w:spacing w:val="-2"/>
        </w:rPr>
        <w:t xml:space="preserve"> </w:t>
      </w:r>
      <w:r>
        <w:t>Белый</w:t>
      </w:r>
      <w:r>
        <w:rPr>
          <w:spacing w:val="-4"/>
        </w:rPr>
        <w:t xml:space="preserve"> </w:t>
      </w:r>
      <w:r>
        <w:t>король</w:t>
      </w:r>
      <w:r>
        <w:rPr>
          <w:spacing w:val="-2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rPr>
          <w:spacing w:val="-2"/>
        </w:rPr>
        <w:t>защититься</w:t>
      </w:r>
    </w:p>
    <w:p w:rsidR="00053962" w:rsidRDefault="001C507D">
      <w:pPr>
        <w:pStyle w:val="a3"/>
        <w:spacing w:before="48"/>
      </w:pPr>
      <w:r>
        <w:t xml:space="preserve">от </w:t>
      </w:r>
      <w:r>
        <w:rPr>
          <w:spacing w:val="-2"/>
        </w:rPr>
        <w:t>шаха.</w:t>
      </w:r>
    </w:p>
    <w:p w:rsidR="00053962" w:rsidRDefault="001C507D">
      <w:pPr>
        <w:pStyle w:val="a3"/>
        <w:spacing w:before="47" w:line="278" w:lineRule="auto"/>
        <w:ind w:right="1394"/>
      </w:pPr>
      <w:r>
        <w:t>"Мат или не мат". Приводится ряд положений, в которых ученики</w:t>
      </w:r>
      <w:r>
        <w:rPr>
          <w:spacing w:val="-6"/>
        </w:rPr>
        <w:t xml:space="preserve"> </w:t>
      </w:r>
      <w:proofErr w:type="spellStart"/>
      <w:r>
        <w:t>должныопределить</w:t>
      </w:r>
      <w:proofErr w:type="spellEnd"/>
      <w:r>
        <w:t>:</w:t>
      </w:r>
      <w:r>
        <w:rPr>
          <w:spacing w:val="-3"/>
        </w:rPr>
        <w:t xml:space="preserve"> </w:t>
      </w:r>
      <w:r>
        <w:t>дан</w:t>
      </w:r>
      <w:r>
        <w:rPr>
          <w:spacing w:val="-3"/>
        </w:rPr>
        <w:t xml:space="preserve"> </w:t>
      </w:r>
      <w:r>
        <w:t>ли</w:t>
      </w:r>
      <w:r>
        <w:rPr>
          <w:spacing w:val="-1"/>
        </w:rPr>
        <w:t xml:space="preserve"> </w:t>
      </w:r>
      <w:r>
        <w:t>мат</w:t>
      </w:r>
      <w:r>
        <w:rPr>
          <w:spacing w:val="-5"/>
        </w:rPr>
        <w:t xml:space="preserve"> </w:t>
      </w:r>
      <w:r>
        <w:t>черному</w:t>
      </w:r>
      <w:r>
        <w:rPr>
          <w:spacing w:val="-5"/>
        </w:rPr>
        <w:t xml:space="preserve"> </w:t>
      </w:r>
      <w:r>
        <w:t>королю.</w:t>
      </w:r>
    </w:p>
    <w:p w:rsidR="00053962" w:rsidRDefault="001C507D">
      <w:pPr>
        <w:pStyle w:val="a3"/>
        <w:spacing w:before="79" w:line="242" w:lineRule="auto"/>
        <w:ind w:left="962" w:firstLine="924"/>
      </w:pPr>
      <w:r>
        <w:rPr>
          <w:noProof/>
          <w:lang w:eastAsia="ru-RU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120650</wp:posOffset>
            </wp:positionV>
            <wp:extent cx="60960" cy="60325"/>
            <wp:effectExtent l="0" t="0" r="0" b="0"/>
            <wp:wrapNone/>
            <wp:docPr id="50" name="Imag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"Первый</w:t>
      </w:r>
      <w:r>
        <w:rPr>
          <w:spacing w:val="80"/>
        </w:rPr>
        <w:t xml:space="preserve"> </w:t>
      </w:r>
      <w:r>
        <w:t>шах".</w:t>
      </w:r>
      <w:r>
        <w:rPr>
          <w:spacing w:val="80"/>
        </w:rPr>
        <w:t xml:space="preserve"> </w:t>
      </w:r>
      <w:r>
        <w:t>Игра</w:t>
      </w:r>
      <w:r>
        <w:rPr>
          <w:spacing w:val="80"/>
        </w:rPr>
        <w:t xml:space="preserve"> </w:t>
      </w:r>
      <w:r>
        <w:t>проводится</w:t>
      </w:r>
      <w:r>
        <w:rPr>
          <w:spacing w:val="80"/>
        </w:rPr>
        <w:t xml:space="preserve"> </w:t>
      </w:r>
      <w:r>
        <w:t>всеми</w:t>
      </w:r>
      <w:r>
        <w:rPr>
          <w:spacing w:val="80"/>
        </w:rPr>
        <w:t xml:space="preserve"> </w:t>
      </w:r>
      <w:r>
        <w:t>фигурами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 xml:space="preserve">начального </w:t>
      </w:r>
      <w:r>
        <w:rPr>
          <w:spacing w:val="-2"/>
        </w:rPr>
        <w:t>положения.</w:t>
      </w:r>
    </w:p>
    <w:p w:rsidR="00053962" w:rsidRDefault="001C507D">
      <w:pPr>
        <w:pStyle w:val="a3"/>
        <w:spacing w:before="116"/>
      </w:pPr>
      <w:r>
        <w:t>Выигрывает</w:t>
      </w:r>
      <w:r>
        <w:rPr>
          <w:spacing w:val="-14"/>
        </w:rPr>
        <w:t xml:space="preserve"> </w:t>
      </w:r>
      <w:r>
        <w:t>тот,</w:t>
      </w:r>
      <w:r>
        <w:rPr>
          <w:spacing w:val="-14"/>
        </w:rPr>
        <w:t xml:space="preserve"> </w:t>
      </w:r>
      <w:r>
        <w:t>кто</w:t>
      </w:r>
      <w:r>
        <w:rPr>
          <w:spacing w:val="-13"/>
        </w:rPr>
        <w:t xml:space="preserve"> </w:t>
      </w:r>
      <w:r>
        <w:t>объявит</w:t>
      </w:r>
      <w:r>
        <w:rPr>
          <w:spacing w:val="-12"/>
        </w:rPr>
        <w:t xml:space="preserve"> </w:t>
      </w:r>
      <w:r>
        <w:t>первый</w:t>
      </w:r>
      <w:r>
        <w:rPr>
          <w:spacing w:val="-11"/>
        </w:rPr>
        <w:t xml:space="preserve"> </w:t>
      </w:r>
      <w:r>
        <w:rPr>
          <w:spacing w:val="-4"/>
        </w:rPr>
        <w:t>шах.</w:t>
      </w:r>
    </w:p>
    <w:p w:rsidR="00053962" w:rsidRDefault="001C507D">
      <w:pPr>
        <w:pStyle w:val="a3"/>
        <w:spacing w:before="122" w:line="254" w:lineRule="auto"/>
        <w:ind w:right="816" w:firstLine="228"/>
      </w:pPr>
      <w:r>
        <w:rPr>
          <w:noProof/>
          <w:lang w:eastAsia="ru-RU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147320</wp:posOffset>
            </wp:positionV>
            <wp:extent cx="60960" cy="60325"/>
            <wp:effectExtent l="0" t="0" r="0" b="0"/>
            <wp:wrapNone/>
            <wp:docPr id="51" name="Imag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"Рокировка". Ученики должны определить, можно ли рокировать в тех или </w:t>
      </w:r>
      <w:proofErr w:type="spellStart"/>
      <w:r>
        <w:t>иныхслучаях</w:t>
      </w:r>
      <w:proofErr w:type="spellEnd"/>
      <w:r>
        <w:t>.</w:t>
      </w:r>
    </w:p>
    <w:p w:rsidR="00053962" w:rsidRDefault="001C507D">
      <w:pPr>
        <w:pStyle w:val="a4"/>
        <w:numPr>
          <w:ilvl w:val="0"/>
          <w:numId w:val="2"/>
        </w:numPr>
        <w:tabs>
          <w:tab w:val="left" w:pos="1291"/>
        </w:tabs>
        <w:spacing w:before="1"/>
        <w:ind w:right="678" w:firstLine="0"/>
        <w:rPr>
          <w:sz w:val="28"/>
        </w:rPr>
      </w:pPr>
      <w:r>
        <w:rPr>
          <w:b/>
          <w:sz w:val="28"/>
        </w:rPr>
        <w:t>Игра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всеми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фигурами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начального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положения.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Самые</w:t>
      </w:r>
      <w:r>
        <w:rPr>
          <w:spacing w:val="40"/>
          <w:sz w:val="28"/>
        </w:rPr>
        <w:t xml:space="preserve"> </w:t>
      </w:r>
      <w:r>
        <w:rPr>
          <w:sz w:val="28"/>
        </w:rPr>
        <w:t>общие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представления </w:t>
      </w:r>
      <w:proofErr w:type="spellStart"/>
      <w:r>
        <w:rPr>
          <w:sz w:val="28"/>
        </w:rPr>
        <w:t>отом</w:t>
      </w:r>
      <w:proofErr w:type="spellEnd"/>
      <w:r>
        <w:rPr>
          <w:sz w:val="28"/>
        </w:rPr>
        <w:t>, как начинать шахматную партию.</w:t>
      </w:r>
    </w:p>
    <w:p w:rsidR="00053962" w:rsidRDefault="001C507D">
      <w:pPr>
        <w:pStyle w:val="1"/>
        <w:spacing w:before="4"/>
      </w:pPr>
      <w:r>
        <w:t>Дидактические</w:t>
      </w:r>
      <w:r>
        <w:rPr>
          <w:spacing w:val="-7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задания</w:t>
      </w:r>
    </w:p>
    <w:p w:rsidR="00053962" w:rsidRDefault="001C507D">
      <w:pPr>
        <w:pStyle w:val="a3"/>
        <w:spacing w:before="103" w:line="247" w:lineRule="auto"/>
        <w:ind w:right="575" w:firstLine="751"/>
        <w:jc w:val="both"/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135890</wp:posOffset>
            </wp:positionV>
            <wp:extent cx="60960" cy="60325"/>
            <wp:effectExtent l="0" t="0" r="0" b="0"/>
            <wp:wrapNone/>
            <wp:docPr id="52" name="Imag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"Два хода". Для того чтобы ученик научился создавать и реализовывать угрозы, он</w:t>
      </w:r>
      <w:r>
        <w:rPr>
          <w:spacing w:val="-18"/>
        </w:rPr>
        <w:t xml:space="preserve"> </w:t>
      </w:r>
      <w:r>
        <w:t>играет с педагогом следующим образом: на каждый ход учителя ученик отвечает двумя своими ходами.</w:t>
      </w:r>
    </w:p>
    <w:p w:rsidR="00053962" w:rsidRDefault="001C507D">
      <w:pPr>
        <w:pStyle w:val="a4"/>
        <w:numPr>
          <w:ilvl w:val="0"/>
          <w:numId w:val="2"/>
        </w:numPr>
        <w:tabs>
          <w:tab w:val="left" w:pos="1290"/>
        </w:tabs>
        <w:spacing w:before="2"/>
        <w:ind w:right="576" w:firstLine="0"/>
        <w:jc w:val="both"/>
        <w:rPr>
          <w:sz w:val="28"/>
        </w:rPr>
      </w:pPr>
      <w:r>
        <w:rPr>
          <w:b/>
          <w:sz w:val="28"/>
        </w:rPr>
        <w:t xml:space="preserve">Краткая история шахмат. </w:t>
      </w:r>
      <w:r>
        <w:rPr>
          <w:sz w:val="28"/>
        </w:rPr>
        <w:t xml:space="preserve">Рождение шахмат. От чатуранги к </w:t>
      </w:r>
      <w:proofErr w:type="spellStart"/>
      <w:r>
        <w:rPr>
          <w:sz w:val="28"/>
        </w:rPr>
        <w:t>шатранджу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Шахматыпроникают</w:t>
      </w:r>
      <w:proofErr w:type="spellEnd"/>
      <w:r>
        <w:rPr>
          <w:sz w:val="28"/>
        </w:rPr>
        <w:t xml:space="preserve"> в Европу. Чемпионы мира по шахматам.</w:t>
      </w:r>
    </w:p>
    <w:p w:rsidR="00053962" w:rsidRDefault="001C507D">
      <w:pPr>
        <w:pStyle w:val="a4"/>
        <w:numPr>
          <w:ilvl w:val="0"/>
          <w:numId w:val="2"/>
        </w:numPr>
        <w:tabs>
          <w:tab w:val="left" w:pos="1290"/>
        </w:tabs>
        <w:ind w:right="578" w:firstLine="0"/>
        <w:jc w:val="both"/>
        <w:rPr>
          <w:sz w:val="28"/>
        </w:rPr>
      </w:pPr>
      <w:r>
        <w:rPr>
          <w:b/>
          <w:sz w:val="28"/>
        </w:rPr>
        <w:t xml:space="preserve">Шахматная нотация. </w:t>
      </w:r>
      <w:r>
        <w:rPr>
          <w:sz w:val="28"/>
        </w:rPr>
        <w:t>Обозначение горизонталей и вертикалей, полей, шахматных</w:t>
      </w:r>
      <w:r>
        <w:rPr>
          <w:spacing w:val="-18"/>
          <w:sz w:val="28"/>
        </w:rPr>
        <w:t xml:space="preserve"> </w:t>
      </w:r>
      <w:r>
        <w:rPr>
          <w:sz w:val="28"/>
        </w:rPr>
        <w:t>фигур. Краткая и полная шахматная нотация. Запись шахматной партии. Запись начального положения.</w:t>
      </w:r>
    </w:p>
    <w:p w:rsidR="00053962" w:rsidRDefault="001C507D">
      <w:pPr>
        <w:pStyle w:val="1"/>
        <w:spacing w:before="5"/>
        <w:jc w:val="both"/>
      </w:pPr>
      <w:r>
        <w:t>Дидактические</w:t>
      </w:r>
      <w:r>
        <w:rPr>
          <w:spacing w:val="-7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задания</w:t>
      </w:r>
    </w:p>
    <w:p w:rsidR="00053962" w:rsidRDefault="001C507D">
      <w:pPr>
        <w:pStyle w:val="a3"/>
        <w:spacing w:before="112" w:line="242" w:lineRule="auto"/>
        <w:ind w:right="581" w:firstLine="801"/>
        <w:jc w:val="both"/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140970</wp:posOffset>
            </wp:positionV>
            <wp:extent cx="60960" cy="60325"/>
            <wp:effectExtent l="0" t="0" r="0" b="0"/>
            <wp:wrapNone/>
            <wp:docPr id="53" name="Imag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“Назови вертикаль”. </w:t>
      </w:r>
      <w:proofErr w:type="gramStart"/>
      <w:r>
        <w:t>Педагог показывает одну из вертикалей, ученики должны назвать ее (например:</w:t>
      </w:r>
      <w:proofErr w:type="gramEnd"/>
      <w:r>
        <w:t xml:space="preserve"> </w:t>
      </w:r>
      <w:proofErr w:type="gramStart"/>
      <w:r>
        <w:t>“Вертикаль “е”), Так</w:t>
      </w:r>
      <w:r>
        <w:rPr>
          <w:spacing w:val="40"/>
        </w:rPr>
        <w:t xml:space="preserve"> </w:t>
      </w:r>
      <w:r>
        <w:t>школьники называют все вертикали.</w:t>
      </w:r>
      <w:proofErr w:type="gramEnd"/>
      <w:r>
        <w:t xml:space="preserve"> Затем педагог спрашивает: “На какой вертикали в начальной позиции стоят короли? Ферзи? Королевские слоны? Ферзевые ладьи?” И т. п.</w:t>
      </w:r>
    </w:p>
    <w:p w:rsidR="00053962" w:rsidRDefault="001C507D">
      <w:pPr>
        <w:pStyle w:val="a3"/>
        <w:spacing w:before="89" w:line="252" w:lineRule="auto"/>
        <w:ind w:right="598" w:firstLine="463"/>
        <w:jc w:val="both"/>
      </w:pPr>
      <w:r>
        <w:rPr>
          <w:noProof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124460</wp:posOffset>
            </wp:positionV>
            <wp:extent cx="60960" cy="60325"/>
            <wp:effectExtent l="0" t="0" r="0" b="0"/>
            <wp:wrapNone/>
            <wp:docPr id="54" name="Image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“Назови горизонталь”. </w:t>
      </w:r>
      <w:proofErr w:type="gramStart"/>
      <w:r>
        <w:t>Это задание подобно предыдущему, но дети выявляют горизонталь (например:</w:t>
      </w:r>
      <w:proofErr w:type="gramEnd"/>
      <w:r>
        <w:t xml:space="preserve"> </w:t>
      </w:r>
      <w:proofErr w:type="gramStart"/>
      <w:r>
        <w:t>“Вторая горизонталь”).</w:t>
      </w:r>
      <w:proofErr w:type="gramEnd"/>
    </w:p>
    <w:p w:rsidR="00053962" w:rsidRDefault="001C507D">
      <w:pPr>
        <w:pStyle w:val="a3"/>
        <w:spacing w:before="72"/>
        <w:ind w:left="1812"/>
        <w:jc w:val="both"/>
      </w:pPr>
      <w:r>
        <w:rPr>
          <w:noProof/>
          <w:lang w:eastAsia="ru-RU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114935</wp:posOffset>
            </wp:positionV>
            <wp:extent cx="60960" cy="60325"/>
            <wp:effectExtent l="0" t="0" r="0" b="0"/>
            <wp:wrapNone/>
            <wp:docPr id="55" name="Imag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“Назови</w:t>
      </w:r>
      <w:r>
        <w:rPr>
          <w:spacing w:val="50"/>
        </w:rPr>
        <w:t xml:space="preserve"> </w:t>
      </w:r>
      <w:r>
        <w:t>диагональ”.</w:t>
      </w:r>
      <w:r>
        <w:rPr>
          <w:spacing w:val="49"/>
        </w:rPr>
        <w:t xml:space="preserve"> </w:t>
      </w:r>
      <w:proofErr w:type="gramStart"/>
      <w:r>
        <w:t>А</w:t>
      </w:r>
      <w:r>
        <w:rPr>
          <w:spacing w:val="49"/>
        </w:rPr>
        <w:t xml:space="preserve"> </w:t>
      </w:r>
      <w:r>
        <w:t>здесь</w:t>
      </w:r>
      <w:r>
        <w:rPr>
          <w:spacing w:val="48"/>
        </w:rPr>
        <w:t xml:space="preserve"> </w:t>
      </w:r>
      <w:r>
        <w:t>определяется</w:t>
      </w:r>
      <w:r>
        <w:rPr>
          <w:spacing w:val="47"/>
        </w:rPr>
        <w:t xml:space="preserve"> </w:t>
      </w:r>
      <w:r>
        <w:t>диагональ</w:t>
      </w:r>
      <w:r>
        <w:rPr>
          <w:spacing w:val="56"/>
        </w:rPr>
        <w:t xml:space="preserve"> </w:t>
      </w:r>
      <w:r>
        <w:rPr>
          <w:spacing w:val="-2"/>
        </w:rPr>
        <w:t>(например:</w:t>
      </w:r>
      <w:proofErr w:type="gramEnd"/>
    </w:p>
    <w:p w:rsidR="00053962" w:rsidRDefault="00053962">
      <w:pPr>
        <w:pStyle w:val="a3"/>
        <w:jc w:val="both"/>
        <w:sectPr w:rsidR="00053962">
          <w:pgSz w:w="11930" w:h="16850"/>
          <w:pgMar w:top="920" w:right="283" w:bottom="280" w:left="1133" w:header="720" w:footer="720" w:gutter="0"/>
          <w:cols w:space="720"/>
        </w:sectPr>
      </w:pPr>
    </w:p>
    <w:p w:rsidR="00053962" w:rsidRDefault="001C507D">
      <w:pPr>
        <w:pStyle w:val="a3"/>
        <w:spacing w:before="70"/>
        <w:ind w:left="1351"/>
        <w:jc w:val="both"/>
      </w:pPr>
      <w:r>
        <w:lastRenderedPageBreak/>
        <w:t>“Диагональ</w:t>
      </w:r>
      <w:r>
        <w:rPr>
          <w:spacing w:val="-6"/>
        </w:rPr>
        <w:t xml:space="preserve"> </w:t>
      </w:r>
      <w:r>
        <w:t>е</w:t>
      </w:r>
      <w:proofErr w:type="gramStart"/>
      <w:r>
        <w:t>1</w:t>
      </w:r>
      <w:proofErr w:type="gramEnd"/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4"/>
        </w:rPr>
        <w:t>а5”).</w:t>
      </w:r>
    </w:p>
    <w:p w:rsidR="00053962" w:rsidRDefault="001C507D">
      <w:pPr>
        <w:pStyle w:val="a3"/>
        <w:spacing w:before="89" w:line="252" w:lineRule="auto"/>
        <w:ind w:right="583" w:firstLine="369"/>
        <w:jc w:val="both"/>
      </w:pPr>
      <w:r>
        <w:rPr>
          <w:noProof/>
          <w:lang w:eastAsia="ru-RU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127000</wp:posOffset>
            </wp:positionV>
            <wp:extent cx="60960" cy="60325"/>
            <wp:effectExtent l="0" t="0" r="0" b="0"/>
            <wp:wrapNone/>
            <wp:docPr id="56" name="Imag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“Какого цвета поле?” Учитель называет какое-либо поле и просит определить его цвет.</w:t>
      </w:r>
    </w:p>
    <w:p w:rsidR="00053962" w:rsidRDefault="001C507D">
      <w:pPr>
        <w:pStyle w:val="a3"/>
        <w:tabs>
          <w:tab w:val="left" w:pos="1461"/>
        </w:tabs>
        <w:spacing w:before="75" w:line="249" w:lineRule="auto"/>
        <w:ind w:right="584" w:hanging="314"/>
        <w:jc w:val="both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57" name="Imag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>“Кто</w:t>
      </w:r>
      <w:r>
        <w:rPr>
          <w:spacing w:val="-5"/>
        </w:rPr>
        <w:t xml:space="preserve"> </w:t>
      </w:r>
      <w:r>
        <w:t>быстрее”.</w:t>
      </w:r>
      <w:r>
        <w:rPr>
          <w:spacing w:val="-4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доске</w:t>
      </w:r>
      <w:r>
        <w:rPr>
          <w:spacing w:val="-5"/>
        </w:rPr>
        <w:t xml:space="preserve"> </w:t>
      </w:r>
      <w:r>
        <w:t>вызываются</w:t>
      </w:r>
      <w:r>
        <w:rPr>
          <w:spacing w:val="-7"/>
        </w:rPr>
        <w:t xml:space="preserve"> </w:t>
      </w:r>
      <w:r>
        <w:t>два</w:t>
      </w:r>
      <w:r>
        <w:rPr>
          <w:spacing w:val="-6"/>
        </w:rPr>
        <w:t xml:space="preserve"> </w:t>
      </w:r>
      <w:r>
        <w:t>ученика,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педагог</w:t>
      </w:r>
      <w:r>
        <w:rPr>
          <w:spacing w:val="-5"/>
        </w:rPr>
        <w:t xml:space="preserve"> </w:t>
      </w:r>
      <w:r>
        <w:t>предлагает им найти на</w:t>
      </w:r>
      <w:r>
        <w:rPr>
          <w:spacing w:val="-18"/>
        </w:rPr>
        <w:t xml:space="preserve"> </w:t>
      </w:r>
      <w:r>
        <w:t>демонстрационной доске определенное поле. Выигрывает тот, кто сделает это быстрее.</w:t>
      </w:r>
    </w:p>
    <w:p w:rsidR="00053962" w:rsidRDefault="001C507D">
      <w:pPr>
        <w:pStyle w:val="a3"/>
        <w:spacing w:before="73"/>
        <w:ind w:left="962" w:right="212" w:firstLine="597"/>
        <w:jc w:val="both"/>
      </w:pPr>
      <w:r>
        <w:rPr>
          <w:noProof/>
          <w:lang w:eastAsia="ru-RU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116840</wp:posOffset>
            </wp:positionV>
            <wp:extent cx="60960" cy="60325"/>
            <wp:effectExtent l="0" t="0" r="0" b="0"/>
            <wp:wrapNone/>
            <wp:docPr id="58" name="Imag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“Вижу цель”. Учитель задумывает одно из полей и предлагает ребятам угадать его.</w:t>
      </w:r>
    </w:p>
    <w:p w:rsidR="00053962" w:rsidRDefault="001C507D">
      <w:pPr>
        <w:pStyle w:val="a3"/>
        <w:spacing w:before="119"/>
        <w:jc w:val="both"/>
      </w:pPr>
      <w:r>
        <w:t>Учитель</w:t>
      </w:r>
      <w:r>
        <w:rPr>
          <w:spacing w:val="-12"/>
        </w:rPr>
        <w:t xml:space="preserve"> </w:t>
      </w:r>
      <w:r>
        <w:t>уточняет</w:t>
      </w:r>
      <w:r>
        <w:rPr>
          <w:spacing w:val="-11"/>
        </w:rPr>
        <w:t xml:space="preserve"> </w:t>
      </w:r>
      <w:r>
        <w:t>ответы</w:t>
      </w:r>
      <w:r>
        <w:rPr>
          <w:spacing w:val="-8"/>
        </w:rPr>
        <w:t xml:space="preserve"> </w:t>
      </w:r>
      <w:r>
        <w:rPr>
          <w:spacing w:val="-2"/>
        </w:rPr>
        <w:t>учащихся.</w:t>
      </w:r>
    </w:p>
    <w:p w:rsidR="00053962" w:rsidRDefault="001C507D">
      <w:pPr>
        <w:pStyle w:val="a4"/>
        <w:numPr>
          <w:ilvl w:val="0"/>
          <w:numId w:val="2"/>
        </w:numPr>
        <w:tabs>
          <w:tab w:val="left" w:pos="1290"/>
        </w:tabs>
        <w:spacing w:before="36" w:line="242" w:lineRule="auto"/>
        <w:ind w:right="627" w:firstLine="0"/>
        <w:jc w:val="both"/>
        <w:rPr>
          <w:sz w:val="28"/>
        </w:rPr>
      </w:pPr>
      <w:r>
        <w:rPr>
          <w:b/>
          <w:sz w:val="28"/>
        </w:rPr>
        <w:t xml:space="preserve">Ценность шахматных фигур. </w:t>
      </w:r>
      <w:r>
        <w:rPr>
          <w:sz w:val="28"/>
        </w:rPr>
        <w:t xml:space="preserve">Ценность фигур. Сравнительная сила </w:t>
      </w:r>
      <w:proofErr w:type="spellStart"/>
      <w:r>
        <w:rPr>
          <w:sz w:val="28"/>
        </w:rPr>
        <w:t>фигур</w:t>
      </w:r>
      <w:proofErr w:type="gramStart"/>
      <w:r>
        <w:rPr>
          <w:sz w:val="28"/>
        </w:rPr>
        <w:t>.Д</w:t>
      </w:r>
      <w:proofErr w:type="gramEnd"/>
      <w:r>
        <w:rPr>
          <w:sz w:val="28"/>
        </w:rPr>
        <w:t>остижение</w:t>
      </w:r>
      <w:proofErr w:type="spellEnd"/>
      <w:r>
        <w:rPr>
          <w:sz w:val="28"/>
        </w:rPr>
        <w:t xml:space="preserve"> материального перевеса. Способы защиты.</w:t>
      </w:r>
    </w:p>
    <w:p w:rsidR="00053962" w:rsidRDefault="001C507D">
      <w:pPr>
        <w:pStyle w:val="1"/>
        <w:spacing w:before="6"/>
        <w:jc w:val="both"/>
      </w:pPr>
      <w:r>
        <w:t>Дидактические</w:t>
      </w:r>
      <w:r>
        <w:rPr>
          <w:spacing w:val="-7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задания</w:t>
      </w:r>
    </w:p>
    <w:p w:rsidR="00053962" w:rsidRDefault="001C507D">
      <w:pPr>
        <w:pStyle w:val="a3"/>
        <w:spacing w:before="112" w:line="254" w:lineRule="auto"/>
        <w:ind w:right="1741" w:firstLine="458"/>
        <w:jc w:val="both"/>
      </w:pPr>
      <w:r>
        <w:rPr>
          <w:noProof/>
          <w:lang w:eastAsia="ru-RU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141605</wp:posOffset>
            </wp:positionV>
            <wp:extent cx="60960" cy="60325"/>
            <wp:effectExtent l="0" t="0" r="0" b="0"/>
            <wp:wrapNone/>
            <wp:docPr id="59" name="Imag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“Кто сильнее”. Педагог показывает детям две фигуры и спрашивает:</w:t>
      </w:r>
      <w:r>
        <w:rPr>
          <w:spacing w:val="40"/>
        </w:rPr>
        <w:t xml:space="preserve"> </w:t>
      </w:r>
      <w:r>
        <w:t>“</w:t>
      </w:r>
      <w:proofErr w:type="spellStart"/>
      <w:r>
        <w:t>Какаяфигура</w:t>
      </w:r>
      <w:proofErr w:type="spellEnd"/>
      <w:r>
        <w:t xml:space="preserve"> сильнее? На сколько очков?”</w:t>
      </w:r>
    </w:p>
    <w:p w:rsidR="00053962" w:rsidRDefault="001C507D">
      <w:pPr>
        <w:pStyle w:val="a3"/>
        <w:tabs>
          <w:tab w:val="left" w:pos="1411"/>
        </w:tabs>
        <w:spacing w:before="76" w:line="249" w:lineRule="auto"/>
        <w:ind w:right="585" w:hanging="314"/>
        <w:jc w:val="both"/>
      </w:pPr>
      <w:r>
        <w:rPr>
          <w:noProof/>
          <w:position w:val="10"/>
          <w:lang w:eastAsia="ru-RU"/>
        </w:rPr>
        <w:drawing>
          <wp:inline distT="0" distB="0" distL="0" distR="0">
            <wp:extent cx="60960" cy="59690"/>
            <wp:effectExtent l="0" t="0" r="0" b="0"/>
            <wp:docPr id="60" name="Image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30" cy="59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>“Обе армии равны”. Педагог ставит на столе от одной до четырех фигур и просит ребят расположить на своих шахматных досках другие наборы фигур так, чтобы суммы очков в армиях учителя и ученика были равны.</w:t>
      </w:r>
    </w:p>
    <w:p w:rsidR="00053962" w:rsidRDefault="001C507D">
      <w:pPr>
        <w:pStyle w:val="a3"/>
        <w:tabs>
          <w:tab w:val="left" w:pos="1365"/>
        </w:tabs>
        <w:spacing w:before="60" w:line="261" w:lineRule="auto"/>
        <w:ind w:right="1160" w:hanging="314"/>
      </w:pPr>
      <w:r>
        <w:rPr>
          <w:noProof/>
          <w:position w:val="9"/>
          <w:lang w:eastAsia="ru-RU"/>
        </w:rPr>
        <w:drawing>
          <wp:inline distT="0" distB="0" distL="0" distR="0">
            <wp:extent cx="60960" cy="59690"/>
            <wp:effectExtent l="0" t="0" r="0" b="0"/>
            <wp:docPr id="61" name="Imag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>“Выигрыш</w:t>
      </w:r>
      <w:r>
        <w:rPr>
          <w:spacing w:val="-10"/>
        </w:rPr>
        <w:t xml:space="preserve"> </w:t>
      </w:r>
      <w:r>
        <w:t>материала”.</w:t>
      </w:r>
      <w:r>
        <w:rPr>
          <w:spacing w:val="-11"/>
        </w:rPr>
        <w:t xml:space="preserve"> </w:t>
      </w:r>
      <w:r>
        <w:t>Педагог</w:t>
      </w:r>
      <w:r>
        <w:rPr>
          <w:spacing w:val="-10"/>
        </w:rPr>
        <w:t xml:space="preserve"> </w:t>
      </w:r>
      <w:r>
        <w:t>расставляет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 xml:space="preserve">демонстрационной доске </w:t>
      </w:r>
      <w:proofErr w:type="spellStart"/>
      <w:r>
        <w:t>учебныеположения</w:t>
      </w:r>
      <w:proofErr w:type="spellEnd"/>
      <w:r>
        <w:t xml:space="preserve">, в </w:t>
      </w:r>
      <w:proofErr w:type="gramStart"/>
      <w:r>
        <w:t>которых</w:t>
      </w:r>
      <w:proofErr w:type="gramEnd"/>
      <w:r>
        <w:t xml:space="preserve"> белые должны достичь материального перевеса.</w:t>
      </w:r>
    </w:p>
    <w:p w:rsidR="00053962" w:rsidRDefault="001C507D">
      <w:pPr>
        <w:pStyle w:val="a3"/>
        <w:tabs>
          <w:tab w:val="left" w:pos="1444"/>
        </w:tabs>
        <w:spacing w:before="51" w:line="254" w:lineRule="auto"/>
        <w:ind w:right="2451" w:hanging="314"/>
      </w:pPr>
      <w:r>
        <w:rPr>
          <w:noProof/>
          <w:position w:val="5"/>
          <w:lang w:eastAsia="ru-RU"/>
        </w:rPr>
        <w:drawing>
          <wp:inline distT="0" distB="0" distL="0" distR="0">
            <wp:extent cx="60960" cy="59690"/>
            <wp:effectExtent l="0" t="0" r="0" b="0"/>
            <wp:docPr id="62" name="Imag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>“Защита”.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учебных</w:t>
      </w:r>
      <w:r>
        <w:rPr>
          <w:spacing w:val="-11"/>
        </w:rPr>
        <w:t xml:space="preserve"> </w:t>
      </w:r>
      <w:r>
        <w:t>положениях</w:t>
      </w:r>
      <w:r>
        <w:rPr>
          <w:spacing w:val="-10"/>
        </w:rPr>
        <w:t xml:space="preserve"> </w:t>
      </w:r>
      <w:r>
        <w:t>требуется</w:t>
      </w:r>
      <w:r>
        <w:rPr>
          <w:spacing w:val="-11"/>
        </w:rPr>
        <w:t xml:space="preserve"> </w:t>
      </w:r>
      <w:r>
        <w:t>найти</w:t>
      </w:r>
      <w:r>
        <w:rPr>
          <w:spacing w:val="-11"/>
        </w:rPr>
        <w:t xml:space="preserve"> </w:t>
      </w:r>
      <w:r>
        <w:t xml:space="preserve">ход, позволяющий </w:t>
      </w:r>
      <w:proofErr w:type="spellStart"/>
      <w:r>
        <w:t>сохранитьматериальное</w:t>
      </w:r>
      <w:proofErr w:type="spellEnd"/>
      <w:r>
        <w:t xml:space="preserve"> равенство.</w:t>
      </w:r>
    </w:p>
    <w:p w:rsidR="00053962" w:rsidRDefault="001C507D">
      <w:pPr>
        <w:pStyle w:val="a4"/>
        <w:numPr>
          <w:ilvl w:val="0"/>
          <w:numId w:val="2"/>
        </w:numPr>
        <w:tabs>
          <w:tab w:val="left" w:pos="1291"/>
        </w:tabs>
        <w:spacing w:before="2" w:line="322" w:lineRule="exact"/>
        <w:ind w:left="1291"/>
        <w:rPr>
          <w:sz w:val="28"/>
        </w:rPr>
      </w:pPr>
      <w:r>
        <w:rPr>
          <w:b/>
          <w:sz w:val="28"/>
        </w:rPr>
        <w:t>Техника</w:t>
      </w:r>
      <w:r>
        <w:rPr>
          <w:b/>
          <w:spacing w:val="-16"/>
          <w:sz w:val="28"/>
        </w:rPr>
        <w:t xml:space="preserve"> </w:t>
      </w:r>
      <w:proofErr w:type="spellStart"/>
      <w:r>
        <w:rPr>
          <w:b/>
          <w:sz w:val="28"/>
        </w:rPr>
        <w:t>матования</w:t>
      </w:r>
      <w:proofErr w:type="spellEnd"/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одинокого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короля.</w:t>
      </w:r>
      <w:r>
        <w:rPr>
          <w:b/>
          <w:spacing w:val="-14"/>
          <w:sz w:val="28"/>
        </w:rPr>
        <w:t xml:space="preserve"> </w:t>
      </w:r>
      <w:r>
        <w:rPr>
          <w:sz w:val="28"/>
        </w:rPr>
        <w:t>Две</w:t>
      </w:r>
      <w:r>
        <w:rPr>
          <w:spacing w:val="-15"/>
          <w:sz w:val="28"/>
        </w:rPr>
        <w:t xml:space="preserve"> </w:t>
      </w:r>
      <w:r>
        <w:rPr>
          <w:sz w:val="28"/>
        </w:rPr>
        <w:t>ладьи</w:t>
      </w:r>
      <w:r>
        <w:rPr>
          <w:spacing w:val="-14"/>
          <w:sz w:val="28"/>
        </w:rPr>
        <w:t xml:space="preserve"> </w:t>
      </w:r>
      <w:r>
        <w:rPr>
          <w:sz w:val="28"/>
        </w:rPr>
        <w:t>против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короля.</w:t>
      </w:r>
    </w:p>
    <w:p w:rsidR="00053962" w:rsidRDefault="001C507D">
      <w:pPr>
        <w:pStyle w:val="a3"/>
        <w:ind w:left="571" w:right="1394"/>
      </w:pPr>
      <w:r>
        <w:t>Ферзь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ладьяпротив</w:t>
      </w:r>
      <w:proofErr w:type="spellEnd"/>
      <w:r>
        <w:rPr>
          <w:spacing w:val="-6"/>
        </w:rPr>
        <w:t xml:space="preserve"> </w:t>
      </w:r>
      <w:r>
        <w:t>короля.</w:t>
      </w:r>
      <w:r>
        <w:rPr>
          <w:spacing w:val="-3"/>
        </w:rPr>
        <w:t xml:space="preserve"> </w:t>
      </w:r>
      <w:r>
        <w:t>Король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ферзь</w:t>
      </w:r>
      <w:r>
        <w:rPr>
          <w:spacing w:val="-7"/>
        </w:rPr>
        <w:t xml:space="preserve"> </w:t>
      </w:r>
      <w:r>
        <w:t>против</w:t>
      </w:r>
      <w:r>
        <w:rPr>
          <w:spacing w:val="-2"/>
        </w:rPr>
        <w:t xml:space="preserve"> </w:t>
      </w:r>
      <w:r>
        <w:t>короля.</w:t>
      </w:r>
      <w:r>
        <w:rPr>
          <w:spacing w:val="-3"/>
        </w:rPr>
        <w:t xml:space="preserve"> </w:t>
      </w:r>
      <w:r>
        <w:t>Король</w:t>
      </w:r>
      <w:r>
        <w:rPr>
          <w:spacing w:val="-6"/>
        </w:rPr>
        <w:t xml:space="preserve"> </w:t>
      </w:r>
      <w:r>
        <w:t>и ладья против короля.</w:t>
      </w:r>
    </w:p>
    <w:p w:rsidR="00053962" w:rsidRDefault="001C507D">
      <w:pPr>
        <w:pStyle w:val="1"/>
        <w:spacing w:before="6" w:line="322" w:lineRule="exact"/>
      </w:pPr>
      <w:r>
        <w:rPr>
          <w:noProof/>
          <w:lang w:eastAsia="ru-RU"/>
        </w:rP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1311275</wp:posOffset>
            </wp:positionH>
            <wp:positionV relativeFrom="paragraph">
              <wp:posOffset>180975</wp:posOffset>
            </wp:positionV>
            <wp:extent cx="142875" cy="742315"/>
            <wp:effectExtent l="0" t="0" r="0" b="0"/>
            <wp:wrapNone/>
            <wp:docPr id="63" name="Imag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47" cy="742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Дидактические,</w:t>
      </w:r>
      <w:r>
        <w:rPr>
          <w:spacing w:val="-8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задания</w:t>
      </w:r>
    </w:p>
    <w:p w:rsidR="00053962" w:rsidRDefault="001C507D">
      <w:pPr>
        <w:pStyle w:val="a3"/>
      </w:pPr>
      <w:r>
        <w:t>“Шах</w:t>
      </w:r>
      <w:r>
        <w:rPr>
          <w:spacing w:val="-7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мат”.</w:t>
      </w:r>
      <w:r>
        <w:rPr>
          <w:spacing w:val="-8"/>
        </w:rPr>
        <w:t xml:space="preserve"> </w:t>
      </w:r>
      <w:r>
        <w:t>Шах</w:t>
      </w:r>
      <w:r>
        <w:rPr>
          <w:spacing w:val="-7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мат</w:t>
      </w:r>
      <w:r>
        <w:rPr>
          <w:spacing w:val="-10"/>
        </w:rPr>
        <w:t xml:space="preserve"> </w:t>
      </w:r>
      <w:r>
        <w:t>черному</w:t>
      </w:r>
      <w:r>
        <w:rPr>
          <w:spacing w:val="-11"/>
        </w:rPr>
        <w:t xml:space="preserve"> </w:t>
      </w:r>
      <w:r>
        <w:rPr>
          <w:spacing w:val="-2"/>
        </w:rPr>
        <w:t>королю?</w:t>
      </w:r>
    </w:p>
    <w:p w:rsidR="00053962" w:rsidRDefault="001C507D">
      <w:pPr>
        <w:pStyle w:val="a3"/>
        <w:spacing w:before="16" w:line="247" w:lineRule="auto"/>
        <w:ind w:right="402"/>
      </w:pPr>
      <w:r>
        <w:t>“Мат или пат”. Нужно определить, мат или пат на шахматной доске. “Мат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один</w:t>
      </w:r>
      <w:r>
        <w:rPr>
          <w:spacing w:val="-10"/>
        </w:rPr>
        <w:t xml:space="preserve"> </w:t>
      </w:r>
      <w:r>
        <w:t>ход”.</w:t>
      </w:r>
      <w:r>
        <w:rPr>
          <w:spacing w:val="-12"/>
        </w:rPr>
        <w:t xml:space="preserve"> </w:t>
      </w:r>
      <w:r>
        <w:t>Требуется</w:t>
      </w:r>
      <w:r>
        <w:rPr>
          <w:spacing w:val="-11"/>
        </w:rPr>
        <w:t xml:space="preserve"> </w:t>
      </w:r>
      <w:r>
        <w:t>объявить</w:t>
      </w:r>
      <w:r>
        <w:rPr>
          <w:spacing w:val="-13"/>
        </w:rPr>
        <w:t xml:space="preserve"> </w:t>
      </w:r>
      <w:r>
        <w:t>мат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один</w:t>
      </w:r>
      <w:r>
        <w:rPr>
          <w:spacing w:val="-10"/>
        </w:rPr>
        <w:t xml:space="preserve"> </w:t>
      </w:r>
      <w:r>
        <w:t>ход</w:t>
      </w:r>
      <w:r>
        <w:rPr>
          <w:spacing w:val="-11"/>
        </w:rPr>
        <w:t xml:space="preserve"> </w:t>
      </w:r>
      <w:r>
        <w:t>черному</w:t>
      </w:r>
      <w:r>
        <w:rPr>
          <w:spacing w:val="-14"/>
        </w:rPr>
        <w:t xml:space="preserve"> </w:t>
      </w:r>
      <w:r>
        <w:t xml:space="preserve">королю. “На крайнюю линию”. Белыми надо сделать такой ход, чтобы черный король </w:t>
      </w:r>
      <w:proofErr w:type="spellStart"/>
      <w:r>
        <w:t>отступилна</w:t>
      </w:r>
      <w:proofErr w:type="spellEnd"/>
      <w:r>
        <w:t xml:space="preserve"> одну из крайних вертикалей или горизонталей.</w:t>
      </w:r>
    </w:p>
    <w:p w:rsidR="00053962" w:rsidRDefault="001C507D">
      <w:pPr>
        <w:pStyle w:val="a3"/>
        <w:tabs>
          <w:tab w:val="left" w:pos="1444"/>
        </w:tabs>
        <w:spacing w:before="71" w:line="256" w:lineRule="auto"/>
        <w:ind w:right="1394" w:hanging="314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64" name="Image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>“В</w:t>
      </w:r>
      <w:r>
        <w:rPr>
          <w:spacing w:val="-12"/>
        </w:rPr>
        <w:t xml:space="preserve"> </w:t>
      </w:r>
      <w:r>
        <w:t>угол”.</w:t>
      </w:r>
      <w:r>
        <w:rPr>
          <w:spacing w:val="-12"/>
        </w:rPr>
        <w:t xml:space="preserve"> </w:t>
      </w:r>
      <w:r>
        <w:t>Требуется</w:t>
      </w:r>
      <w:r>
        <w:rPr>
          <w:spacing w:val="-11"/>
        </w:rPr>
        <w:t xml:space="preserve"> </w:t>
      </w:r>
      <w:r>
        <w:t>сделать</w:t>
      </w:r>
      <w:r>
        <w:rPr>
          <w:spacing w:val="-12"/>
        </w:rPr>
        <w:t xml:space="preserve"> </w:t>
      </w:r>
      <w:r>
        <w:t>такой</w:t>
      </w:r>
      <w:r>
        <w:rPr>
          <w:spacing w:val="-13"/>
        </w:rPr>
        <w:t xml:space="preserve"> </w:t>
      </w:r>
      <w:r>
        <w:t>ход,</w:t>
      </w:r>
      <w:r>
        <w:rPr>
          <w:spacing w:val="-13"/>
        </w:rPr>
        <w:t xml:space="preserve"> </w:t>
      </w:r>
      <w:r>
        <w:t>чтобы</w:t>
      </w:r>
      <w:r>
        <w:rPr>
          <w:spacing w:val="-13"/>
        </w:rPr>
        <w:t xml:space="preserve"> </w:t>
      </w:r>
      <w:r>
        <w:t>черным</w:t>
      </w:r>
      <w:r>
        <w:rPr>
          <w:spacing w:val="-13"/>
        </w:rPr>
        <w:t xml:space="preserve"> </w:t>
      </w:r>
      <w:r>
        <w:t xml:space="preserve">пришлось отойти королем </w:t>
      </w:r>
      <w:proofErr w:type="spellStart"/>
      <w:r>
        <w:t>наугловое</w:t>
      </w:r>
      <w:proofErr w:type="spellEnd"/>
      <w:r>
        <w:t xml:space="preserve"> поле.</w:t>
      </w:r>
    </w:p>
    <w:p w:rsidR="00053962" w:rsidRDefault="001C507D">
      <w:pPr>
        <w:pStyle w:val="a3"/>
        <w:tabs>
          <w:tab w:val="left" w:pos="1444"/>
        </w:tabs>
        <w:spacing w:before="62" w:line="252" w:lineRule="auto"/>
        <w:ind w:right="1804" w:hanging="314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65" name="Imag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>“Ограниченный</w:t>
      </w:r>
      <w:r>
        <w:rPr>
          <w:spacing w:val="-11"/>
        </w:rPr>
        <w:t xml:space="preserve"> </w:t>
      </w:r>
      <w:r>
        <w:t>король”.</w:t>
      </w:r>
      <w:r>
        <w:rPr>
          <w:spacing w:val="-13"/>
        </w:rPr>
        <w:t xml:space="preserve"> </w:t>
      </w:r>
      <w:proofErr w:type="gramStart"/>
      <w:r>
        <w:t>Надо</w:t>
      </w:r>
      <w:r>
        <w:rPr>
          <w:spacing w:val="-14"/>
        </w:rPr>
        <w:t xml:space="preserve"> </w:t>
      </w:r>
      <w:r>
        <w:t>сделать</w:t>
      </w:r>
      <w:r>
        <w:rPr>
          <w:spacing w:val="-14"/>
        </w:rPr>
        <w:t xml:space="preserve"> </w:t>
      </w:r>
      <w:r>
        <w:t>ход,</w:t>
      </w:r>
      <w:r>
        <w:rPr>
          <w:spacing w:val="-14"/>
        </w:rPr>
        <w:t xml:space="preserve"> </w:t>
      </w:r>
      <w:r>
        <w:t>после</w:t>
      </w:r>
      <w:r>
        <w:rPr>
          <w:spacing w:val="-13"/>
        </w:rPr>
        <w:t xml:space="preserve"> </w:t>
      </w:r>
      <w:r>
        <w:t>которого</w:t>
      </w:r>
      <w:r>
        <w:rPr>
          <w:spacing w:val="-11"/>
        </w:rPr>
        <w:t xml:space="preserve"> </w:t>
      </w:r>
      <w:r>
        <w:t xml:space="preserve">у черного </w:t>
      </w:r>
      <w:proofErr w:type="spellStart"/>
      <w:r>
        <w:t>короляостанется</w:t>
      </w:r>
      <w:proofErr w:type="spellEnd"/>
      <w:r>
        <w:t xml:space="preserve"> наименьшее количество полей для </w:t>
      </w:r>
      <w:r>
        <w:rPr>
          <w:spacing w:val="-2"/>
        </w:rPr>
        <w:t>отхода.</w:t>
      </w:r>
      <w:proofErr w:type="gramEnd"/>
    </w:p>
    <w:p w:rsidR="00053962" w:rsidRDefault="001C507D">
      <w:pPr>
        <w:pStyle w:val="a4"/>
        <w:numPr>
          <w:ilvl w:val="0"/>
          <w:numId w:val="2"/>
        </w:numPr>
        <w:tabs>
          <w:tab w:val="left" w:pos="1291"/>
        </w:tabs>
        <w:spacing w:before="8"/>
        <w:ind w:right="693" w:firstLine="0"/>
        <w:rPr>
          <w:sz w:val="28"/>
        </w:rPr>
      </w:pPr>
      <w:r>
        <w:rPr>
          <w:b/>
          <w:sz w:val="28"/>
        </w:rPr>
        <w:t>Достижение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мата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без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жертвы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материала.</w:t>
      </w:r>
      <w:r>
        <w:rPr>
          <w:b/>
          <w:spacing w:val="-10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-9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мат в два хода </w:t>
      </w:r>
      <w:proofErr w:type="spellStart"/>
      <w:r>
        <w:rPr>
          <w:sz w:val="28"/>
        </w:rPr>
        <w:t>вдебюте</w:t>
      </w:r>
      <w:proofErr w:type="spellEnd"/>
      <w:r>
        <w:rPr>
          <w:sz w:val="28"/>
        </w:rPr>
        <w:t xml:space="preserve">, </w:t>
      </w:r>
      <w:proofErr w:type="gramStart"/>
      <w:r>
        <w:rPr>
          <w:sz w:val="28"/>
        </w:rPr>
        <w:t>миттельшпиле</w:t>
      </w:r>
      <w:proofErr w:type="gramEnd"/>
      <w:r>
        <w:rPr>
          <w:sz w:val="28"/>
        </w:rPr>
        <w:t xml:space="preserve"> и эндшпиле (начале, середине и конце игры). Защита от мата.</w:t>
      </w:r>
    </w:p>
    <w:p w:rsidR="00053962" w:rsidRDefault="001C507D">
      <w:pPr>
        <w:pStyle w:val="1"/>
        <w:spacing w:before="7"/>
      </w:pPr>
      <w:r>
        <w:t>Дидактические</w:t>
      </w:r>
      <w:r>
        <w:rPr>
          <w:spacing w:val="-7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задания</w:t>
      </w:r>
    </w:p>
    <w:p w:rsidR="00053962" w:rsidRDefault="001C507D">
      <w:pPr>
        <w:pStyle w:val="a3"/>
        <w:tabs>
          <w:tab w:val="left" w:pos="1444"/>
        </w:tabs>
        <w:spacing w:before="103" w:line="254" w:lineRule="auto"/>
        <w:ind w:right="987" w:hanging="314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66" name="Imag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>“Объяви</w:t>
      </w:r>
      <w:r>
        <w:rPr>
          <w:spacing w:val="-8"/>
        </w:rPr>
        <w:t xml:space="preserve"> </w:t>
      </w:r>
      <w:r>
        <w:t>мат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два</w:t>
      </w:r>
      <w:r>
        <w:rPr>
          <w:spacing w:val="-10"/>
        </w:rPr>
        <w:t xml:space="preserve"> </w:t>
      </w:r>
      <w:r>
        <w:t>хода”.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положениях</w:t>
      </w:r>
      <w:r>
        <w:rPr>
          <w:spacing w:val="-7"/>
        </w:rPr>
        <w:t xml:space="preserve"> </w:t>
      </w:r>
      <w:r>
        <w:t>белые</w:t>
      </w:r>
      <w:r>
        <w:rPr>
          <w:spacing w:val="-10"/>
        </w:rPr>
        <w:t xml:space="preserve"> </w:t>
      </w:r>
      <w:r>
        <w:t>начинают</w:t>
      </w:r>
      <w:r>
        <w:rPr>
          <w:spacing w:val="-10"/>
        </w:rPr>
        <w:t xml:space="preserve"> </w:t>
      </w:r>
      <w:r>
        <w:t xml:space="preserve">и дают мат в </w:t>
      </w:r>
      <w:proofErr w:type="spellStart"/>
      <w:r>
        <w:t>двахода</w:t>
      </w:r>
      <w:proofErr w:type="spellEnd"/>
      <w:r>
        <w:t>.</w:t>
      </w:r>
    </w:p>
    <w:p w:rsidR="00053962" w:rsidRDefault="00053962">
      <w:pPr>
        <w:pStyle w:val="a3"/>
        <w:spacing w:line="254" w:lineRule="auto"/>
        <w:sectPr w:rsidR="00053962">
          <w:pgSz w:w="11930" w:h="16850"/>
          <w:pgMar w:top="920" w:right="283" w:bottom="280" w:left="1133" w:header="720" w:footer="720" w:gutter="0"/>
          <w:cols w:space="720"/>
        </w:sectPr>
      </w:pPr>
    </w:p>
    <w:p w:rsidR="00053962" w:rsidRDefault="001C507D">
      <w:pPr>
        <w:pStyle w:val="a3"/>
        <w:tabs>
          <w:tab w:val="left" w:pos="1444"/>
        </w:tabs>
        <w:spacing w:before="69" w:line="242" w:lineRule="auto"/>
        <w:ind w:left="962" w:right="374" w:firstLine="15"/>
        <w:jc w:val="both"/>
      </w:pPr>
      <w:r>
        <w:rPr>
          <w:noProof/>
          <w:position w:val="5"/>
          <w:lang w:eastAsia="ru-RU"/>
        </w:rPr>
        <w:lastRenderedPageBreak/>
        <w:drawing>
          <wp:inline distT="0" distB="0" distL="0" distR="0">
            <wp:extent cx="60960" cy="59690"/>
            <wp:effectExtent l="0" t="0" r="0" b="0"/>
            <wp:docPr id="67" name="Imag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5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“Защитись</w:t>
      </w:r>
      <w:r>
        <w:rPr>
          <w:spacing w:val="-11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мата”.</w:t>
      </w:r>
      <w:r>
        <w:rPr>
          <w:spacing w:val="-13"/>
        </w:rPr>
        <w:t xml:space="preserve"> </w:t>
      </w:r>
      <w:r>
        <w:t>Требуется</w:t>
      </w:r>
      <w:r>
        <w:rPr>
          <w:spacing w:val="-11"/>
        </w:rPr>
        <w:t xml:space="preserve"> </w:t>
      </w:r>
      <w:r>
        <w:t>найти</w:t>
      </w:r>
      <w:r>
        <w:rPr>
          <w:spacing w:val="-13"/>
        </w:rPr>
        <w:t xml:space="preserve"> </w:t>
      </w:r>
      <w:r>
        <w:t>ход,</w:t>
      </w:r>
      <w:r>
        <w:rPr>
          <w:spacing w:val="-13"/>
        </w:rPr>
        <w:t xml:space="preserve"> </w:t>
      </w:r>
      <w:r>
        <w:t>позволяющий</w:t>
      </w:r>
      <w:r>
        <w:rPr>
          <w:spacing w:val="-10"/>
        </w:rPr>
        <w:t xml:space="preserve"> </w:t>
      </w:r>
      <w:r>
        <w:t>избежать</w:t>
      </w:r>
      <w:r>
        <w:rPr>
          <w:spacing w:val="-13"/>
        </w:rPr>
        <w:t xml:space="preserve"> </w:t>
      </w:r>
      <w:r>
        <w:t>мата</w:t>
      </w:r>
      <w:r>
        <w:rPr>
          <w:spacing w:val="-13"/>
        </w:rPr>
        <w:t xml:space="preserve"> </w:t>
      </w:r>
      <w:r>
        <w:t>в один ход.</w:t>
      </w:r>
    </w:p>
    <w:p w:rsidR="00053962" w:rsidRDefault="001C507D">
      <w:pPr>
        <w:pStyle w:val="a4"/>
        <w:numPr>
          <w:ilvl w:val="0"/>
          <w:numId w:val="2"/>
        </w:numPr>
        <w:tabs>
          <w:tab w:val="left" w:pos="1290"/>
        </w:tabs>
        <w:spacing w:before="113"/>
        <w:ind w:right="574" w:firstLine="0"/>
        <w:jc w:val="both"/>
        <w:rPr>
          <w:sz w:val="28"/>
        </w:rPr>
      </w:pPr>
      <w:r>
        <w:rPr>
          <w:b/>
          <w:sz w:val="28"/>
        </w:rPr>
        <w:t xml:space="preserve">Шахматная комбинация. </w:t>
      </w:r>
      <w:r>
        <w:rPr>
          <w:sz w:val="28"/>
        </w:rPr>
        <w:t>Достижение мата путем жертвы</w:t>
      </w:r>
      <w:r>
        <w:rPr>
          <w:spacing w:val="80"/>
          <w:sz w:val="28"/>
        </w:rPr>
        <w:t xml:space="preserve"> </w:t>
      </w:r>
      <w:r>
        <w:rPr>
          <w:sz w:val="28"/>
        </w:rPr>
        <w:t>шахматного материала (матовые комбинации). Типы матовых комбинаций: темы разрушения королевского прикрытия, отвлечения, завлечения, блокировки, освобождения пространства, уничтожения защиты и др. Шахматные комбинации, ведущие к достижению материального перевеса. Комбинации для достижения ничьей (комбинации на вечный шах, патовые комбинации и др.).</w:t>
      </w:r>
    </w:p>
    <w:p w:rsidR="00053962" w:rsidRDefault="001C507D">
      <w:pPr>
        <w:pStyle w:val="1"/>
        <w:spacing w:before="7"/>
        <w:jc w:val="both"/>
      </w:pPr>
      <w:r>
        <w:rPr>
          <w:noProof/>
          <w:lang w:eastAsia="ru-RU"/>
        </w:rP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1311275</wp:posOffset>
            </wp:positionH>
            <wp:positionV relativeFrom="paragraph">
              <wp:posOffset>175895</wp:posOffset>
            </wp:positionV>
            <wp:extent cx="142875" cy="371475"/>
            <wp:effectExtent l="0" t="0" r="0" b="0"/>
            <wp:wrapNone/>
            <wp:docPr id="68" name="Imag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Дидактические</w:t>
      </w:r>
      <w:r>
        <w:rPr>
          <w:spacing w:val="-8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задания</w:t>
      </w:r>
    </w:p>
    <w:p w:rsidR="00053962" w:rsidRDefault="001C507D">
      <w:pPr>
        <w:pStyle w:val="a3"/>
        <w:spacing w:before="12" w:line="244" w:lineRule="auto"/>
        <w:ind w:right="833"/>
      </w:pPr>
      <w:r>
        <w:t>“Объяви мат в два хода”. Требуется пожертвовать материал и дать мат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два</w:t>
      </w:r>
      <w:r>
        <w:rPr>
          <w:spacing w:val="-11"/>
        </w:rPr>
        <w:t xml:space="preserve"> </w:t>
      </w:r>
      <w:proofErr w:type="spellStart"/>
      <w:r>
        <w:t>хода</w:t>
      </w:r>
      <w:proofErr w:type="gramStart"/>
      <w:r>
        <w:t>.“</w:t>
      </w:r>
      <w:proofErr w:type="gramEnd"/>
      <w:r>
        <w:t>Сделай</w:t>
      </w:r>
      <w:proofErr w:type="spellEnd"/>
      <w:r>
        <w:rPr>
          <w:spacing w:val="-8"/>
        </w:rPr>
        <w:t xml:space="preserve"> </w:t>
      </w:r>
      <w:r>
        <w:t>ничью”.</w:t>
      </w:r>
      <w:r>
        <w:rPr>
          <w:spacing w:val="-9"/>
        </w:rPr>
        <w:t xml:space="preserve"> </w:t>
      </w:r>
      <w:r>
        <w:t>Требуется</w:t>
      </w:r>
      <w:r>
        <w:rPr>
          <w:spacing w:val="-8"/>
        </w:rPr>
        <w:t xml:space="preserve"> </w:t>
      </w:r>
      <w:r>
        <w:t>пожертвовать</w:t>
      </w:r>
      <w:r>
        <w:rPr>
          <w:spacing w:val="-9"/>
        </w:rPr>
        <w:t xml:space="preserve"> </w:t>
      </w:r>
      <w:r>
        <w:t>материал</w:t>
      </w:r>
      <w:r>
        <w:rPr>
          <w:spacing w:val="-9"/>
        </w:rPr>
        <w:t xml:space="preserve"> </w:t>
      </w:r>
      <w:r>
        <w:t>и достичь</w:t>
      </w:r>
      <w:r>
        <w:rPr>
          <w:spacing w:val="-7"/>
        </w:rPr>
        <w:t xml:space="preserve"> </w:t>
      </w:r>
      <w:r>
        <w:t>ничьей.</w:t>
      </w:r>
      <w:r>
        <w:rPr>
          <w:spacing w:val="-5"/>
        </w:rPr>
        <w:t xml:space="preserve"> </w:t>
      </w:r>
      <w:r>
        <w:t>“</w:t>
      </w:r>
      <w:proofErr w:type="spellStart"/>
      <w:r>
        <w:t>Выигрышматериала</w:t>
      </w:r>
      <w:proofErr w:type="spellEnd"/>
      <w:r>
        <w:t>”. Надо провести простейшую двухходовую комбинацию и добиться материального перевеса.</w:t>
      </w:r>
    </w:p>
    <w:p w:rsidR="00053962" w:rsidRDefault="001C507D">
      <w:pPr>
        <w:pStyle w:val="a4"/>
        <w:numPr>
          <w:ilvl w:val="0"/>
          <w:numId w:val="2"/>
        </w:numPr>
        <w:tabs>
          <w:tab w:val="left" w:pos="1127"/>
        </w:tabs>
        <w:ind w:right="576" w:firstLine="60"/>
        <w:jc w:val="both"/>
        <w:rPr>
          <w:sz w:val="28"/>
        </w:rPr>
      </w:pPr>
      <w:r>
        <w:rPr>
          <w:b/>
          <w:sz w:val="28"/>
        </w:rPr>
        <w:t xml:space="preserve">Основы дебюта. </w:t>
      </w:r>
      <w:r>
        <w:rPr>
          <w:sz w:val="28"/>
        </w:rPr>
        <w:t>Двух- и трехходовые партии. Невыгодность раннего ввода в игру ладей и ферзя. Игра на мат с первых ходов. Детский мат и защита от него. Игра против “</w:t>
      </w:r>
      <w:proofErr w:type="spellStart"/>
      <w:r>
        <w:rPr>
          <w:sz w:val="28"/>
        </w:rPr>
        <w:t>повторюшки</w:t>
      </w:r>
      <w:proofErr w:type="spellEnd"/>
      <w:r>
        <w:rPr>
          <w:sz w:val="28"/>
        </w:rPr>
        <w:t>-хрюшки”. Принципы игры в дебюте. Быстрейшее развитие фигур. Понятие о темпе. Гамбиты. Наказание “</w:t>
      </w:r>
      <w:proofErr w:type="spellStart"/>
      <w:r>
        <w:rPr>
          <w:sz w:val="28"/>
        </w:rPr>
        <w:t>пешкоедов</w:t>
      </w:r>
      <w:proofErr w:type="spellEnd"/>
      <w:r>
        <w:rPr>
          <w:sz w:val="28"/>
        </w:rPr>
        <w:t>”. Борьба за центр. Безопасная позиция короля. Гармоничное пешечное расположение. Связка в дебюте. Коротко о дебютах.</w:t>
      </w:r>
    </w:p>
    <w:p w:rsidR="00053962" w:rsidRDefault="001C507D">
      <w:pPr>
        <w:pStyle w:val="1"/>
        <w:jc w:val="both"/>
      </w:pPr>
      <w:r>
        <w:rPr>
          <w:spacing w:val="-2"/>
        </w:rPr>
        <w:t>Дидактические</w:t>
      </w:r>
      <w:r>
        <w:rPr>
          <w:spacing w:val="6"/>
        </w:rPr>
        <w:t xml:space="preserve"> </w:t>
      </w:r>
      <w:r>
        <w:rPr>
          <w:spacing w:val="-2"/>
        </w:rPr>
        <w:t>задания</w:t>
      </w:r>
    </w:p>
    <w:p w:rsidR="00053962" w:rsidRDefault="001C507D">
      <w:pPr>
        <w:pStyle w:val="a3"/>
        <w:spacing w:before="107" w:line="252" w:lineRule="auto"/>
        <w:ind w:right="574" w:firstLine="420"/>
        <w:jc w:val="both"/>
      </w:pPr>
      <w:r>
        <w:rPr>
          <w:noProof/>
          <w:lang w:eastAsia="ru-RU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138430</wp:posOffset>
            </wp:positionV>
            <wp:extent cx="60960" cy="60325"/>
            <wp:effectExtent l="0" t="0" r="0" b="0"/>
            <wp:wrapNone/>
            <wp:docPr id="69" name="Imag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“Мат в 1 ход”, “Поставь мат в 1 ход </w:t>
      </w:r>
      <w:proofErr w:type="spellStart"/>
      <w:r>
        <w:t>нерокированному</w:t>
      </w:r>
      <w:proofErr w:type="spellEnd"/>
      <w:r>
        <w:t xml:space="preserve"> королю”, “Поставь детский мат” Белые или черные начинают и объявляют противнику мат в 1 ход.</w:t>
      </w:r>
    </w:p>
    <w:p w:rsidR="00053962" w:rsidRDefault="001C507D">
      <w:pPr>
        <w:pStyle w:val="a3"/>
        <w:spacing w:before="76" w:line="247" w:lineRule="auto"/>
        <w:ind w:right="586" w:firstLine="628"/>
        <w:jc w:val="both"/>
      </w:pPr>
      <w:r>
        <w:rPr>
          <w:noProof/>
          <w:lang w:eastAsia="ru-RU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118745</wp:posOffset>
            </wp:positionV>
            <wp:extent cx="60960" cy="60325"/>
            <wp:effectExtent l="0" t="0" r="0" b="0"/>
            <wp:wrapNone/>
            <wp:docPr id="70" name="Image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“Поймай ладью”, “Поймай ферзя”. Здесь надо найти ход, после которого рано введенная в игру фигура противника неизбежно</w:t>
      </w:r>
      <w:r>
        <w:rPr>
          <w:spacing w:val="80"/>
        </w:rPr>
        <w:t xml:space="preserve"> </w:t>
      </w:r>
      <w:r>
        <w:t>теряется или проигрывается за более слабую фигуру.</w:t>
      </w:r>
    </w:p>
    <w:p w:rsidR="00053962" w:rsidRDefault="001C507D">
      <w:pPr>
        <w:pStyle w:val="a3"/>
        <w:spacing w:before="78" w:line="247" w:lineRule="auto"/>
        <w:ind w:right="586" w:firstLine="321"/>
        <w:jc w:val="both"/>
      </w:pPr>
      <w:r>
        <w:rPr>
          <w:noProof/>
          <w:lang w:eastAsia="ru-RU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1340485</wp:posOffset>
            </wp:positionH>
            <wp:positionV relativeFrom="paragraph">
              <wp:posOffset>120015</wp:posOffset>
            </wp:positionV>
            <wp:extent cx="60960" cy="60325"/>
            <wp:effectExtent l="0" t="0" r="0" b="0"/>
            <wp:wrapNone/>
            <wp:docPr id="71" name="Imag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“Защита от мата” Требуется найти ход, позволяющий избежать мата в 1 ход (как правило, в данном разделе в отличие от второго года обучения таких ходов несколько).</w:t>
      </w:r>
    </w:p>
    <w:p w:rsidR="00053962" w:rsidRDefault="001C507D">
      <w:pPr>
        <w:pStyle w:val="a3"/>
        <w:tabs>
          <w:tab w:val="left" w:pos="1291"/>
        </w:tabs>
        <w:spacing w:line="331" w:lineRule="exact"/>
        <w:ind w:left="948"/>
        <w:jc w:val="both"/>
        <w:rPr>
          <w:position w:val="2"/>
        </w:rPr>
      </w:pPr>
      <w:r>
        <w:rPr>
          <w:noProof/>
          <w:lang w:eastAsia="ru-RU"/>
        </w:rPr>
        <w:drawing>
          <wp:inline distT="0" distB="0" distL="0" distR="0">
            <wp:extent cx="60960" cy="243840"/>
            <wp:effectExtent l="0" t="0" r="0" b="0"/>
            <wp:docPr id="72" name="Image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24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  <w:tab/>
      </w:r>
      <w:r>
        <w:rPr>
          <w:position w:val="2"/>
        </w:rPr>
        <w:t>“Выведи</w:t>
      </w:r>
      <w:r>
        <w:rPr>
          <w:spacing w:val="-10"/>
          <w:position w:val="2"/>
        </w:rPr>
        <w:t xml:space="preserve"> </w:t>
      </w:r>
      <w:r>
        <w:rPr>
          <w:position w:val="2"/>
        </w:rPr>
        <w:t>фигуру”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Здесь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определяется,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какую</w:t>
      </w:r>
      <w:r>
        <w:rPr>
          <w:spacing w:val="-6"/>
          <w:position w:val="2"/>
        </w:rPr>
        <w:t xml:space="preserve"> </w:t>
      </w:r>
      <w:proofErr w:type="gramStart"/>
      <w:r>
        <w:rPr>
          <w:position w:val="2"/>
        </w:rPr>
        <w:t>фигуру</w:t>
      </w:r>
      <w:proofErr w:type="gramEnd"/>
      <w:r>
        <w:rPr>
          <w:spacing w:val="-12"/>
          <w:position w:val="2"/>
        </w:rPr>
        <w:t xml:space="preserve"> </w:t>
      </w:r>
      <w:r>
        <w:rPr>
          <w:position w:val="2"/>
        </w:rPr>
        <w:t>на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какое</w:t>
      </w:r>
      <w:r>
        <w:rPr>
          <w:spacing w:val="-9"/>
          <w:position w:val="2"/>
        </w:rPr>
        <w:t xml:space="preserve"> </w:t>
      </w:r>
      <w:r>
        <w:rPr>
          <w:spacing w:val="-4"/>
          <w:position w:val="2"/>
        </w:rPr>
        <w:t>поле</w:t>
      </w:r>
    </w:p>
    <w:p w:rsidR="00053962" w:rsidRDefault="001C507D">
      <w:pPr>
        <w:pStyle w:val="a3"/>
        <w:spacing w:before="16" w:line="247" w:lineRule="auto"/>
        <w:ind w:right="1394"/>
      </w:pPr>
      <w:r>
        <w:t>лучше</w:t>
      </w:r>
      <w:r>
        <w:rPr>
          <w:spacing w:val="-8"/>
        </w:rPr>
        <w:t xml:space="preserve"> </w:t>
      </w:r>
      <w:proofErr w:type="spellStart"/>
      <w:r>
        <w:t>развить</w:t>
      </w:r>
      <w:proofErr w:type="gramStart"/>
      <w:r>
        <w:t>.“</w:t>
      </w:r>
      <w:proofErr w:type="gramEnd"/>
      <w:r>
        <w:t>Поставить</w:t>
      </w:r>
      <w:proofErr w:type="spellEnd"/>
      <w:r>
        <w:rPr>
          <w:spacing w:val="-5"/>
        </w:rPr>
        <w:t xml:space="preserve"> </w:t>
      </w:r>
      <w:r>
        <w:t>мат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ход</w:t>
      </w:r>
      <w:r>
        <w:rPr>
          <w:spacing w:val="-2"/>
        </w:rPr>
        <w:t xml:space="preserve"> </w:t>
      </w:r>
      <w:r>
        <w:t>“</w:t>
      </w:r>
      <w:proofErr w:type="spellStart"/>
      <w:r>
        <w:t>повторюшке</w:t>
      </w:r>
      <w:proofErr w:type="spellEnd"/>
      <w:r>
        <w:t>”.</w:t>
      </w:r>
      <w:r>
        <w:rPr>
          <w:spacing w:val="-3"/>
        </w:rPr>
        <w:t xml:space="preserve"> </w:t>
      </w:r>
      <w:r>
        <w:t>Требуется объявить мат противнику, который слепо копирует ваши ходы.</w:t>
      </w:r>
    </w:p>
    <w:p w:rsidR="00053962" w:rsidRDefault="001C507D">
      <w:pPr>
        <w:pStyle w:val="a3"/>
        <w:tabs>
          <w:tab w:val="left" w:pos="1365"/>
        </w:tabs>
        <w:spacing w:before="64"/>
        <w:ind w:left="978"/>
      </w:pPr>
      <w:r>
        <w:rPr>
          <w:noProof/>
          <w:position w:val="9"/>
          <w:lang w:eastAsia="ru-RU"/>
        </w:rPr>
        <w:drawing>
          <wp:inline distT="0" distB="0" distL="0" distR="0">
            <wp:extent cx="60960" cy="59690"/>
            <wp:effectExtent l="0" t="0" r="0" b="0"/>
            <wp:docPr id="73" name="Imag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“Мат</w:t>
      </w:r>
      <w:r>
        <w:rPr>
          <w:spacing w:val="-1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хода”.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учебных</w:t>
      </w:r>
      <w:r>
        <w:rPr>
          <w:spacing w:val="-9"/>
        </w:rPr>
        <w:t xml:space="preserve"> </w:t>
      </w:r>
      <w:r>
        <w:t>положениях</w:t>
      </w:r>
      <w:r>
        <w:rPr>
          <w:spacing w:val="-9"/>
        </w:rPr>
        <w:t xml:space="preserve"> </w:t>
      </w:r>
      <w:r>
        <w:t>белые</w:t>
      </w:r>
      <w:r>
        <w:rPr>
          <w:spacing w:val="-9"/>
        </w:rPr>
        <w:t xml:space="preserve"> </w:t>
      </w:r>
      <w:r>
        <w:t>начинают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дают</w:t>
      </w:r>
      <w:r>
        <w:rPr>
          <w:spacing w:val="-11"/>
        </w:rPr>
        <w:t xml:space="preserve"> </w:t>
      </w:r>
      <w:r>
        <w:rPr>
          <w:spacing w:val="-2"/>
        </w:rPr>
        <w:t>черным</w:t>
      </w:r>
    </w:p>
    <w:p w:rsidR="00053962" w:rsidRDefault="001C507D">
      <w:pPr>
        <w:pStyle w:val="a3"/>
        <w:tabs>
          <w:tab w:val="left" w:pos="2971"/>
        </w:tabs>
        <w:spacing w:before="117" w:line="300" w:lineRule="auto"/>
        <w:ind w:left="962" w:right="1394"/>
      </w:pPr>
      <w:r>
        <w:t xml:space="preserve">мат в 2 хода. </w:t>
      </w:r>
      <w:r>
        <w:rPr>
          <w:noProof/>
          <w:spacing w:val="14"/>
          <w:position w:val="5"/>
          <w:lang w:eastAsia="ru-RU"/>
        </w:rPr>
        <w:drawing>
          <wp:inline distT="0" distB="0" distL="0" distR="0">
            <wp:extent cx="60960" cy="59690"/>
            <wp:effectExtent l="0" t="0" r="0" b="0"/>
            <wp:docPr id="74" name="Image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“Выигрыш</w:t>
      </w:r>
      <w:r>
        <w:rPr>
          <w:spacing w:val="-11"/>
        </w:rPr>
        <w:t xml:space="preserve"> </w:t>
      </w:r>
      <w:r>
        <w:t>материала”,</w:t>
      </w:r>
      <w:r>
        <w:rPr>
          <w:spacing w:val="-9"/>
        </w:rPr>
        <w:t xml:space="preserve"> </w:t>
      </w:r>
      <w:r>
        <w:t>“Накажи</w:t>
      </w:r>
      <w:r>
        <w:rPr>
          <w:spacing w:val="-10"/>
        </w:rPr>
        <w:t xml:space="preserve"> </w:t>
      </w:r>
      <w:r>
        <w:t>“</w:t>
      </w:r>
      <w:proofErr w:type="spellStart"/>
      <w:r>
        <w:t>пешкоеда</w:t>
      </w:r>
      <w:proofErr w:type="spellEnd"/>
      <w:r>
        <w:t>”.</w:t>
      </w:r>
      <w:r>
        <w:rPr>
          <w:spacing w:val="-9"/>
        </w:rPr>
        <w:t xml:space="preserve"> </w:t>
      </w:r>
      <w:r>
        <w:t>Надо провести маневр, позволяющий</w:t>
      </w:r>
    </w:p>
    <w:p w:rsidR="00053962" w:rsidRDefault="001C507D">
      <w:pPr>
        <w:pStyle w:val="a3"/>
        <w:spacing w:line="249" w:lineRule="exact"/>
      </w:pPr>
      <w:r>
        <w:t>получить</w:t>
      </w:r>
      <w:r>
        <w:rPr>
          <w:spacing w:val="-11"/>
        </w:rPr>
        <w:t xml:space="preserve"> </w:t>
      </w:r>
      <w:r>
        <w:t>материальное</w:t>
      </w:r>
      <w:r>
        <w:rPr>
          <w:spacing w:val="-10"/>
        </w:rPr>
        <w:t xml:space="preserve"> </w:t>
      </w:r>
      <w:r>
        <w:rPr>
          <w:spacing w:val="-2"/>
        </w:rPr>
        <w:t>преимущество.</w:t>
      </w:r>
    </w:p>
    <w:p w:rsidR="00053962" w:rsidRDefault="001C507D">
      <w:pPr>
        <w:pStyle w:val="a3"/>
        <w:tabs>
          <w:tab w:val="left" w:pos="1444"/>
        </w:tabs>
        <w:spacing w:before="57" w:line="254" w:lineRule="auto"/>
        <w:ind w:right="1391" w:hanging="314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75" name="Imag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>“Можно</w:t>
      </w:r>
      <w:r>
        <w:rPr>
          <w:spacing w:val="-9"/>
        </w:rPr>
        <w:t xml:space="preserve"> </w:t>
      </w:r>
      <w:r>
        <w:t>ли</w:t>
      </w:r>
      <w:r>
        <w:rPr>
          <w:spacing w:val="-8"/>
        </w:rPr>
        <w:t xml:space="preserve"> </w:t>
      </w:r>
      <w:r>
        <w:t>побить</w:t>
      </w:r>
      <w:r>
        <w:rPr>
          <w:spacing w:val="-9"/>
        </w:rPr>
        <w:t xml:space="preserve"> </w:t>
      </w:r>
      <w:r>
        <w:t>пешку?”.</w:t>
      </w:r>
      <w:r>
        <w:rPr>
          <w:spacing w:val="-8"/>
        </w:rPr>
        <w:t xml:space="preserve"> </w:t>
      </w:r>
      <w:r>
        <w:t>Требуется</w:t>
      </w:r>
      <w:r>
        <w:rPr>
          <w:spacing w:val="-10"/>
        </w:rPr>
        <w:t xml:space="preserve"> </w:t>
      </w:r>
      <w:r>
        <w:t>определить,</w:t>
      </w:r>
      <w:r>
        <w:rPr>
          <w:spacing w:val="-8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 xml:space="preserve">приведет ли </w:t>
      </w:r>
      <w:proofErr w:type="spellStart"/>
      <w:r>
        <w:t>выигрышпешки</w:t>
      </w:r>
      <w:proofErr w:type="spellEnd"/>
      <w:r>
        <w:t xml:space="preserve"> к проигрышу материала или мату.</w:t>
      </w:r>
    </w:p>
    <w:p w:rsidR="00053962" w:rsidRDefault="001C507D">
      <w:pPr>
        <w:pStyle w:val="a3"/>
        <w:tabs>
          <w:tab w:val="left" w:pos="1291"/>
        </w:tabs>
        <w:spacing w:line="329" w:lineRule="exact"/>
        <w:ind w:left="948"/>
      </w:pPr>
      <w:r>
        <w:rPr>
          <w:noProof/>
          <w:position w:val="-4"/>
          <w:lang w:eastAsia="ru-RU"/>
        </w:rPr>
        <w:drawing>
          <wp:inline distT="0" distB="0" distL="0" distR="0">
            <wp:extent cx="60960" cy="243840"/>
            <wp:effectExtent l="0" t="0" r="0" b="0"/>
            <wp:docPr id="76" name="Image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24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“Захвати</w:t>
      </w:r>
      <w:r>
        <w:rPr>
          <w:spacing w:val="-8"/>
        </w:rPr>
        <w:t xml:space="preserve"> </w:t>
      </w:r>
      <w:r>
        <w:t>центр”.</w:t>
      </w:r>
      <w:r>
        <w:rPr>
          <w:spacing w:val="-9"/>
        </w:rPr>
        <w:t xml:space="preserve"> </w:t>
      </w:r>
      <w:r>
        <w:t>Надо</w:t>
      </w:r>
      <w:r>
        <w:rPr>
          <w:spacing w:val="-10"/>
        </w:rPr>
        <w:t xml:space="preserve"> </w:t>
      </w:r>
      <w:r>
        <w:t>найти</w:t>
      </w:r>
      <w:r>
        <w:rPr>
          <w:spacing w:val="-10"/>
        </w:rPr>
        <w:t xml:space="preserve"> </w:t>
      </w:r>
      <w:r>
        <w:t>ход,</w:t>
      </w:r>
      <w:r>
        <w:rPr>
          <w:spacing w:val="-10"/>
        </w:rPr>
        <w:t xml:space="preserve"> </w:t>
      </w:r>
      <w:r>
        <w:t>ведущий</w:t>
      </w:r>
      <w:r>
        <w:rPr>
          <w:spacing w:val="-7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захвату</w:t>
      </w:r>
      <w:r>
        <w:rPr>
          <w:spacing w:val="-12"/>
        </w:rPr>
        <w:t xml:space="preserve"> </w:t>
      </w:r>
      <w:r>
        <w:rPr>
          <w:spacing w:val="-2"/>
        </w:rPr>
        <w:t>центра.</w:t>
      </w:r>
    </w:p>
    <w:p w:rsidR="00053962" w:rsidRDefault="001C507D">
      <w:pPr>
        <w:pStyle w:val="a3"/>
        <w:spacing w:before="17" w:line="237" w:lineRule="auto"/>
        <w:ind w:right="1394"/>
      </w:pPr>
      <w:r>
        <w:t>“Можно</w:t>
      </w:r>
      <w:r>
        <w:rPr>
          <w:spacing w:val="-9"/>
        </w:rPr>
        <w:t xml:space="preserve"> </w:t>
      </w:r>
      <w:r>
        <w:t>ли</w:t>
      </w:r>
      <w:r>
        <w:rPr>
          <w:spacing w:val="-10"/>
        </w:rPr>
        <w:t xml:space="preserve"> </w:t>
      </w:r>
      <w:r>
        <w:t>сделать</w:t>
      </w:r>
      <w:r>
        <w:rPr>
          <w:spacing w:val="-14"/>
        </w:rPr>
        <w:t xml:space="preserve"> </w:t>
      </w:r>
      <w:r>
        <w:t>рокировку?”.</w:t>
      </w:r>
      <w:r>
        <w:rPr>
          <w:spacing w:val="-10"/>
        </w:rPr>
        <w:t xml:space="preserve"> </w:t>
      </w:r>
      <w:r>
        <w:t>Тут</w:t>
      </w:r>
      <w:r>
        <w:rPr>
          <w:spacing w:val="-11"/>
        </w:rPr>
        <w:t xml:space="preserve"> </w:t>
      </w:r>
      <w:r>
        <w:t>надо</w:t>
      </w:r>
      <w:r>
        <w:rPr>
          <w:spacing w:val="-9"/>
        </w:rPr>
        <w:t xml:space="preserve"> </w:t>
      </w:r>
      <w:r>
        <w:t>определить,</w:t>
      </w:r>
      <w:r>
        <w:rPr>
          <w:spacing w:val="-11"/>
        </w:rPr>
        <w:t xml:space="preserve"> </w:t>
      </w:r>
      <w:r>
        <w:t xml:space="preserve">не нарушат ли </w:t>
      </w:r>
      <w:proofErr w:type="spellStart"/>
      <w:r>
        <w:t>белыеправила</w:t>
      </w:r>
      <w:proofErr w:type="spellEnd"/>
      <w:r>
        <w:t xml:space="preserve"> игры, если рокируют.</w:t>
      </w:r>
    </w:p>
    <w:p w:rsidR="00053962" w:rsidRDefault="001C507D">
      <w:pPr>
        <w:pStyle w:val="a3"/>
        <w:tabs>
          <w:tab w:val="left" w:pos="1444"/>
        </w:tabs>
        <w:spacing w:before="80" w:line="254" w:lineRule="auto"/>
        <w:ind w:right="1832" w:hanging="314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77" name="Imag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>“В какую сторону можно рокировать?”. В этом</w:t>
      </w:r>
      <w:r>
        <w:rPr>
          <w:spacing w:val="40"/>
        </w:rPr>
        <w:t xml:space="preserve"> </w:t>
      </w:r>
      <w:r>
        <w:t>задании определяется</w:t>
      </w:r>
      <w:r>
        <w:rPr>
          <w:spacing w:val="-7"/>
        </w:rPr>
        <w:t xml:space="preserve"> </w:t>
      </w:r>
      <w:proofErr w:type="spellStart"/>
      <w:r>
        <w:t>сторона</w:t>
      </w:r>
      <w:proofErr w:type="gramStart"/>
      <w:r>
        <w:t>,р</w:t>
      </w:r>
      <w:proofErr w:type="gramEnd"/>
      <w:r>
        <w:t>окируя</w:t>
      </w:r>
      <w:proofErr w:type="spellEnd"/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которую</w:t>
      </w:r>
      <w:r>
        <w:rPr>
          <w:spacing w:val="-4"/>
        </w:rPr>
        <w:t xml:space="preserve"> </w:t>
      </w:r>
      <w:r>
        <w:t>белые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нарушают</w:t>
      </w:r>
    </w:p>
    <w:p w:rsidR="00053962" w:rsidRDefault="00053962">
      <w:pPr>
        <w:pStyle w:val="a3"/>
        <w:spacing w:line="254" w:lineRule="auto"/>
        <w:sectPr w:rsidR="00053962">
          <w:pgSz w:w="11930" w:h="16850"/>
          <w:pgMar w:top="960" w:right="283" w:bottom="280" w:left="1133" w:header="720" w:footer="720" w:gutter="0"/>
          <w:cols w:space="720"/>
        </w:sectPr>
      </w:pPr>
    </w:p>
    <w:p w:rsidR="00053962" w:rsidRDefault="001C507D">
      <w:pPr>
        <w:pStyle w:val="a3"/>
        <w:spacing w:before="70"/>
      </w:pPr>
      <w:r>
        <w:lastRenderedPageBreak/>
        <w:t>правил</w:t>
      </w:r>
      <w:r>
        <w:rPr>
          <w:spacing w:val="-5"/>
        </w:rPr>
        <w:t xml:space="preserve"> </w:t>
      </w:r>
      <w:r>
        <w:rPr>
          <w:spacing w:val="-2"/>
        </w:rPr>
        <w:t>игры.</w:t>
      </w:r>
    </w:p>
    <w:p w:rsidR="00053962" w:rsidRDefault="001C507D">
      <w:pPr>
        <w:pStyle w:val="a3"/>
        <w:tabs>
          <w:tab w:val="left" w:pos="1444"/>
        </w:tabs>
        <w:spacing w:before="89" w:line="256" w:lineRule="auto"/>
        <w:ind w:right="1999" w:hanging="314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78" name="Imag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>“Чем</w:t>
      </w:r>
      <w:r>
        <w:rPr>
          <w:spacing w:val="-9"/>
        </w:rPr>
        <w:t xml:space="preserve"> </w:t>
      </w:r>
      <w:r>
        <w:t>бить</w:t>
      </w:r>
      <w:r>
        <w:rPr>
          <w:spacing w:val="-9"/>
        </w:rPr>
        <w:t xml:space="preserve"> </w:t>
      </w:r>
      <w:r>
        <w:t>черную</w:t>
      </w:r>
      <w:r>
        <w:rPr>
          <w:spacing w:val="-7"/>
        </w:rPr>
        <w:t xml:space="preserve"> </w:t>
      </w:r>
      <w:r>
        <w:t>фигуру?”.</w:t>
      </w:r>
      <w:r>
        <w:rPr>
          <w:spacing w:val="-8"/>
        </w:rPr>
        <w:t xml:space="preserve"> </w:t>
      </w:r>
      <w:r>
        <w:t>Здесь</w:t>
      </w:r>
      <w:r>
        <w:rPr>
          <w:spacing w:val="-9"/>
        </w:rPr>
        <w:t xml:space="preserve"> </w:t>
      </w:r>
      <w:r>
        <w:t>надо</w:t>
      </w:r>
      <w:r>
        <w:rPr>
          <w:spacing w:val="-7"/>
        </w:rPr>
        <w:t xml:space="preserve"> </w:t>
      </w:r>
      <w:r>
        <w:t>выполнить</w:t>
      </w:r>
      <w:r>
        <w:rPr>
          <w:spacing w:val="-8"/>
        </w:rPr>
        <w:t xml:space="preserve"> </w:t>
      </w:r>
      <w:r>
        <w:t xml:space="preserve">взятие, позволяющее </w:t>
      </w:r>
      <w:proofErr w:type="spellStart"/>
      <w:r>
        <w:t>избежатьсдвоения</w:t>
      </w:r>
      <w:proofErr w:type="spellEnd"/>
      <w:r>
        <w:t xml:space="preserve"> пешек.</w:t>
      </w:r>
    </w:p>
    <w:p w:rsidR="00053962" w:rsidRDefault="001C507D">
      <w:pPr>
        <w:pStyle w:val="a3"/>
        <w:tabs>
          <w:tab w:val="left" w:pos="1444"/>
        </w:tabs>
        <w:spacing w:before="60" w:line="254" w:lineRule="auto"/>
        <w:ind w:right="2159" w:hanging="314"/>
      </w:pPr>
      <w:r>
        <w:rPr>
          <w:noProof/>
          <w:position w:val="5"/>
          <w:lang w:eastAsia="ru-RU"/>
        </w:rPr>
        <w:drawing>
          <wp:inline distT="0" distB="0" distL="0" distR="0">
            <wp:extent cx="60960" cy="59690"/>
            <wp:effectExtent l="0" t="0" r="0" b="0"/>
            <wp:docPr id="79" name="Imag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>“</w:t>
      </w:r>
      <w:proofErr w:type="spellStart"/>
      <w:r>
        <w:t>Сдвой</w:t>
      </w:r>
      <w:proofErr w:type="spellEnd"/>
      <w:r>
        <w:t xml:space="preserve"> противнику пешки”. Тут требуется так побить неприятельскую</w:t>
      </w:r>
      <w:r>
        <w:rPr>
          <w:spacing w:val="-11"/>
        </w:rPr>
        <w:t xml:space="preserve"> </w:t>
      </w:r>
      <w:proofErr w:type="spellStart"/>
      <w:r>
        <w:t>фигуру</w:t>
      </w:r>
      <w:proofErr w:type="gramStart"/>
      <w:r>
        <w:t>,ч</w:t>
      </w:r>
      <w:proofErr w:type="gramEnd"/>
      <w:r>
        <w:t>тобы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противника</w:t>
      </w:r>
      <w:r>
        <w:rPr>
          <w:spacing w:val="-3"/>
        </w:rPr>
        <w:t xml:space="preserve"> </w:t>
      </w:r>
      <w:r>
        <w:t>образовались сдвоенные пешки.</w:t>
      </w:r>
    </w:p>
    <w:p w:rsidR="00053962" w:rsidRDefault="001C507D">
      <w:pPr>
        <w:pStyle w:val="a4"/>
        <w:numPr>
          <w:ilvl w:val="0"/>
          <w:numId w:val="2"/>
        </w:numPr>
        <w:tabs>
          <w:tab w:val="left" w:pos="1290"/>
        </w:tabs>
        <w:spacing w:before="90"/>
        <w:ind w:right="573" w:firstLine="0"/>
        <w:jc w:val="both"/>
        <w:rPr>
          <w:sz w:val="28"/>
        </w:rPr>
      </w:pPr>
      <w:r>
        <w:rPr>
          <w:b/>
          <w:sz w:val="28"/>
        </w:rPr>
        <w:t xml:space="preserve">Основы миттельшпиля. </w:t>
      </w:r>
      <w:r>
        <w:rPr>
          <w:sz w:val="28"/>
        </w:rPr>
        <w:t>Самые общие рекомендации о том, как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играть в середине шахматной партии. Тактические приемы. Связка в миттельшпиле. Двойной удар. Открытое нападение. Открытый шах. Двойной шах. Матовые комбинации на мат в 3 хода и комбинации, ведущие к достижению материального перевеса на темы завлечения, отвлечения, блокировки, разрушения королевского прикрытия, освобождения пространства, уничтожения защиты, связки, “рентгена”, перекрытия и др. Комбинации </w:t>
      </w:r>
      <w:proofErr w:type="spellStart"/>
      <w:r>
        <w:rPr>
          <w:sz w:val="28"/>
        </w:rPr>
        <w:t>длядостижения</w:t>
      </w:r>
      <w:proofErr w:type="spellEnd"/>
      <w:r>
        <w:rPr>
          <w:sz w:val="28"/>
        </w:rPr>
        <w:t xml:space="preserve"> ничьей.</w:t>
      </w:r>
    </w:p>
    <w:p w:rsidR="00053962" w:rsidRDefault="001C507D">
      <w:pPr>
        <w:pStyle w:val="1"/>
        <w:spacing w:before="7"/>
        <w:jc w:val="both"/>
      </w:pPr>
      <w:r>
        <w:rPr>
          <w:spacing w:val="-2"/>
        </w:rPr>
        <w:t>Дидактические</w:t>
      </w:r>
      <w:r>
        <w:rPr>
          <w:spacing w:val="6"/>
        </w:rPr>
        <w:t xml:space="preserve"> </w:t>
      </w:r>
      <w:r>
        <w:rPr>
          <w:spacing w:val="-2"/>
        </w:rPr>
        <w:t>задания</w:t>
      </w:r>
    </w:p>
    <w:p w:rsidR="00053962" w:rsidRDefault="001C507D">
      <w:pPr>
        <w:pStyle w:val="a3"/>
        <w:tabs>
          <w:tab w:val="left" w:pos="1444"/>
        </w:tabs>
        <w:spacing w:before="33" w:line="252" w:lineRule="auto"/>
        <w:ind w:right="1609" w:hanging="314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80" name="Image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>“Выигрыш</w:t>
      </w:r>
      <w:r>
        <w:rPr>
          <w:spacing w:val="-6"/>
        </w:rPr>
        <w:t xml:space="preserve"> </w:t>
      </w:r>
      <w:r>
        <w:t>материала”.</w:t>
      </w:r>
      <w:r>
        <w:rPr>
          <w:spacing w:val="-7"/>
        </w:rPr>
        <w:t xml:space="preserve"> </w:t>
      </w:r>
      <w:r>
        <w:t>Надо</w:t>
      </w:r>
      <w:r>
        <w:rPr>
          <w:spacing w:val="-5"/>
        </w:rPr>
        <w:t xml:space="preserve"> </w:t>
      </w:r>
      <w:r>
        <w:t>провести</w:t>
      </w:r>
      <w:r>
        <w:rPr>
          <w:spacing w:val="-6"/>
        </w:rPr>
        <w:t xml:space="preserve"> </w:t>
      </w:r>
      <w:r>
        <w:t>типичный</w:t>
      </w:r>
      <w:r>
        <w:rPr>
          <w:spacing w:val="-6"/>
        </w:rPr>
        <w:t xml:space="preserve"> </w:t>
      </w:r>
      <w:r>
        <w:t xml:space="preserve">тактический прием, </w:t>
      </w:r>
      <w:proofErr w:type="spellStart"/>
      <w:r>
        <w:t>либокомбинацию</w:t>
      </w:r>
      <w:proofErr w:type="spellEnd"/>
      <w:r>
        <w:t>, и остаться с лишним материалом.</w:t>
      </w:r>
    </w:p>
    <w:p w:rsidR="00053962" w:rsidRDefault="001C507D">
      <w:pPr>
        <w:pStyle w:val="a3"/>
        <w:tabs>
          <w:tab w:val="left" w:pos="1444"/>
        </w:tabs>
        <w:spacing w:before="44" w:line="252" w:lineRule="auto"/>
        <w:ind w:right="1037" w:hanging="314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81" name="Imag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t>“Мат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3</w:t>
      </w:r>
      <w:r>
        <w:rPr>
          <w:spacing w:val="-9"/>
        </w:rPr>
        <w:t xml:space="preserve"> </w:t>
      </w:r>
      <w:r>
        <w:t>хода”.</w:t>
      </w:r>
      <w:r>
        <w:rPr>
          <w:spacing w:val="-10"/>
        </w:rPr>
        <w:t xml:space="preserve"> </w:t>
      </w:r>
      <w:r>
        <w:t>Здесь</w:t>
      </w:r>
      <w:r>
        <w:rPr>
          <w:spacing w:val="-11"/>
        </w:rPr>
        <w:t xml:space="preserve"> </w:t>
      </w:r>
      <w:r>
        <w:t>требуется</w:t>
      </w:r>
      <w:r>
        <w:rPr>
          <w:spacing w:val="-9"/>
        </w:rPr>
        <w:t xml:space="preserve"> </w:t>
      </w:r>
      <w:r>
        <w:t>пожертвовать</w:t>
      </w:r>
      <w:r>
        <w:rPr>
          <w:spacing w:val="-10"/>
        </w:rPr>
        <w:t xml:space="preserve"> </w:t>
      </w:r>
      <w:r>
        <w:t>материал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объявить красивый мат в3 хода.</w:t>
      </w:r>
    </w:p>
    <w:p w:rsidR="00053962" w:rsidRDefault="001C507D">
      <w:pPr>
        <w:pStyle w:val="a3"/>
        <w:tabs>
          <w:tab w:val="left" w:pos="1444"/>
        </w:tabs>
        <w:spacing w:before="75"/>
        <w:ind w:left="978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82" name="Imag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“Сделай</w:t>
      </w:r>
      <w:r>
        <w:rPr>
          <w:spacing w:val="-15"/>
        </w:rPr>
        <w:t xml:space="preserve"> </w:t>
      </w:r>
      <w:r>
        <w:t>ничью”</w:t>
      </w:r>
      <w:r>
        <w:rPr>
          <w:spacing w:val="-11"/>
        </w:rPr>
        <w:t xml:space="preserve"> </w:t>
      </w:r>
      <w:r>
        <w:t>Нужно</w:t>
      </w:r>
      <w:r>
        <w:rPr>
          <w:spacing w:val="-11"/>
        </w:rPr>
        <w:t xml:space="preserve"> </w:t>
      </w:r>
      <w:r>
        <w:t>пожертвовать</w:t>
      </w:r>
      <w:r>
        <w:rPr>
          <w:spacing w:val="-11"/>
        </w:rPr>
        <w:t xml:space="preserve"> </w:t>
      </w:r>
      <w:r>
        <w:t>материал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добиться</w:t>
      </w:r>
      <w:r>
        <w:rPr>
          <w:spacing w:val="-9"/>
        </w:rPr>
        <w:t xml:space="preserve"> </w:t>
      </w:r>
      <w:r>
        <w:rPr>
          <w:spacing w:val="-2"/>
        </w:rPr>
        <w:t>ничьей.</w:t>
      </w:r>
    </w:p>
    <w:p w:rsidR="00053962" w:rsidRDefault="001C507D">
      <w:pPr>
        <w:pStyle w:val="a4"/>
        <w:numPr>
          <w:ilvl w:val="0"/>
          <w:numId w:val="2"/>
        </w:numPr>
        <w:tabs>
          <w:tab w:val="left" w:pos="1290"/>
        </w:tabs>
        <w:spacing w:before="120"/>
        <w:ind w:right="574" w:firstLine="0"/>
        <w:jc w:val="both"/>
        <w:rPr>
          <w:sz w:val="28"/>
        </w:rPr>
      </w:pPr>
      <w:r>
        <w:rPr>
          <w:b/>
          <w:sz w:val="28"/>
        </w:rPr>
        <w:t xml:space="preserve">Основы эндшпиля. </w:t>
      </w:r>
      <w:r>
        <w:rPr>
          <w:sz w:val="28"/>
        </w:rPr>
        <w:t xml:space="preserve">Элементарные окончания. Ферзь против слона, коня, ладьи (простые случаи), ферзя (при неудачном расположении неприятельского ферзя). Ладья против ладьи (при неудачном расположении неприятельской ладьи), слона (простые случаи), коня (простые случаи). </w:t>
      </w:r>
      <w:proofErr w:type="spellStart"/>
      <w:r>
        <w:rPr>
          <w:sz w:val="28"/>
        </w:rPr>
        <w:t>Матование</w:t>
      </w:r>
      <w:proofErr w:type="spellEnd"/>
      <w:r>
        <w:rPr>
          <w:sz w:val="28"/>
        </w:rPr>
        <w:t xml:space="preserve"> двумя слонами (простые случаи). </w:t>
      </w:r>
      <w:proofErr w:type="spellStart"/>
      <w:r>
        <w:rPr>
          <w:sz w:val="28"/>
        </w:rPr>
        <w:t>Матование</w:t>
      </w:r>
      <w:proofErr w:type="spellEnd"/>
      <w:r>
        <w:rPr>
          <w:sz w:val="28"/>
        </w:rPr>
        <w:t xml:space="preserve"> слоном и конем (простые случаи). Пешка против короля. Пешка проходит в ферзи без помощи своего короля. Правило “квадрата”. Пешка проходит в ферзи при помощи своего короля. Оппозиция. Пешка на седьмой, шестой, пятой, четвертой, третьей, второй горизонтали. Ключевые поля. Удивительные ничейные положения (два коня против короля, слон и пешка против короля, конь и пешка против короля). Самые общие рекомендации о том, как играть</w:t>
      </w:r>
      <w:r>
        <w:rPr>
          <w:spacing w:val="80"/>
          <w:sz w:val="28"/>
        </w:rPr>
        <w:t xml:space="preserve"> </w:t>
      </w:r>
      <w:r>
        <w:rPr>
          <w:sz w:val="28"/>
        </w:rPr>
        <w:t>в эндшпиле.</w:t>
      </w:r>
    </w:p>
    <w:p w:rsidR="00053962" w:rsidRDefault="001C507D">
      <w:pPr>
        <w:pStyle w:val="1"/>
        <w:spacing w:before="6"/>
        <w:jc w:val="both"/>
      </w:pPr>
      <w:r>
        <w:rPr>
          <w:spacing w:val="-2"/>
        </w:rPr>
        <w:t>Дидактические</w:t>
      </w:r>
      <w:r>
        <w:rPr>
          <w:spacing w:val="6"/>
        </w:rPr>
        <w:t xml:space="preserve"> </w:t>
      </w:r>
      <w:r>
        <w:rPr>
          <w:spacing w:val="-2"/>
        </w:rPr>
        <w:t>задания</w:t>
      </w:r>
    </w:p>
    <w:p w:rsidR="00053962" w:rsidRDefault="001C507D">
      <w:pPr>
        <w:pStyle w:val="a3"/>
        <w:tabs>
          <w:tab w:val="left" w:pos="1444"/>
        </w:tabs>
        <w:spacing w:before="33" w:line="242" w:lineRule="auto"/>
        <w:ind w:left="962" w:right="682" w:firstLine="15"/>
        <w:jc w:val="both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83" name="Imag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“Мат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хода”.</w:t>
      </w:r>
      <w:r>
        <w:rPr>
          <w:spacing w:val="-7"/>
        </w:rPr>
        <w:t xml:space="preserve"> </w:t>
      </w:r>
      <w:r>
        <w:t>Белые</w:t>
      </w:r>
      <w:r>
        <w:rPr>
          <w:spacing w:val="-9"/>
        </w:rPr>
        <w:t xml:space="preserve"> </w:t>
      </w:r>
      <w:r>
        <w:t>начинают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дают</w:t>
      </w:r>
      <w:r>
        <w:rPr>
          <w:spacing w:val="-8"/>
        </w:rPr>
        <w:t xml:space="preserve"> </w:t>
      </w:r>
      <w:r>
        <w:t>черным</w:t>
      </w:r>
      <w:r>
        <w:rPr>
          <w:spacing w:val="-8"/>
        </w:rPr>
        <w:t xml:space="preserve"> </w:t>
      </w:r>
      <w:r>
        <w:t>мат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хода.</w:t>
      </w:r>
      <w:r>
        <w:rPr>
          <w:spacing w:val="-8"/>
        </w:rPr>
        <w:t xml:space="preserve"> </w:t>
      </w:r>
      <w:r>
        <w:t>“Мат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 xml:space="preserve">3 </w:t>
      </w:r>
      <w:r>
        <w:rPr>
          <w:spacing w:val="-2"/>
        </w:rPr>
        <w:t>хода”.</w:t>
      </w:r>
    </w:p>
    <w:p w:rsidR="00053962" w:rsidRDefault="001C507D">
      <w:pPr>
        <w:pStyle w:val="a3"/>
        <w:spacing w:line="256" w:lineRule="auto"/>
        <w:ind w:right="2292"/>
      </w:pPr>
      <w:r>
        <w:rPr>
          <w:noProof/>
          <w:lang w:eastAsia="ru-RU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1321435</wp:posOffset>
            </wp:positionH>
            <wp:positionV relativeFrom="paragraph">
              <wp:posOffset>342900</wp:posOffset>
            </wp:positionV>
            <wp:extent cx="60960" cy="607060"/>
            <wp:effectExtent l="0" t="0" r="0" b="0"/>
            <wp:wrapNone/>
            <wp:docPr id="84" name="Image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77" cy="607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Белые</w:t>
      </w:r>
      <w:r>
        <w:rPr>
          <w:spacing w:val="-10"/>
        </w:rPr>
        <w:t xml:space="preserve"> </w:t>
      </w:r>
      <w:r>
        <w:t>начинают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дают</w:t>
      </w:r>
      <w:r>
        <w:rPr>
          <w:spacing w:val="-11"/>
        </w:rPr>
        <w:t xml:space="preserve"> </w:t>
      </w:r>
      <w:r>
        <w:t>черным</w:t>
      </w:r>
      <w:r>
        <w:rPr>
          <w:spacing w:val="-7"/>
        </w:rPr>
        <w:t xml:space="preserve"> </w:t>
      </w:r>
      <w:r>
        <w:t>мат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3</w:t>
      </w:r>
      <w:r>
        <w:rPr>
          <w:spacing w:val="-9"/>
        </w:rPr>
        <w:t xml:space="preserve"> </w:t>
      </w:r>
      <w:r>
        <w:t>хода.</w:t>
      </w:r>
      <w:r>
        <w:rPr>
          <w:spacing w:val="-7"/>
        </w:rPr>
        <w:t xml:space="preserve"> </w:t>
      </w:r>
      <w:r>
        <w:t xml:space="preserve">“Выигрыш </w:t>
      </w:r>
      <w:proofErr w:type="spellStart"/>
      <w:r>
        <w:t>фигуры”</w:t>
      </w:r>
      <w:proofErr w:type="gramStart"/>
      <w:r>
        <w:t>.“</w:t>
      </w:r>
      <w:proofErr w:type="gramEnd"/>
      <w:r>
        <w:t>Квадрат</w:t>
      </w:r>
      <w:proofErr w:type="spellEnd"/>
      <w:r>
        <w:t>”. Надо определить, удастся ли провести пешку в ферзи. “Проведи пешку в ферзи”. Тут требуется провести пешку в ферзи.</w:t>
      </w:r>
    </w:p>
    <w:p w:rsidR="00053962" w:rsidRDefault="001C507D">
      <w:pPr>
        <w:pStyle w:val="a3"/>
        <w:spacing w:line="247" w:lineRule="auto"/>
        <w:ind w:right="793"/>
        <w:jc w:val="both"/>
      </w:pPr>
      <w:r>
        <w:t>“Выигрыш</w:t>
      </w:r>
      <w:r>
        <w:rPr>
          <w:spacing w:val="-8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ничья?”.</w:t>
      </w:r>
      <w:r>
        <w:rPr>
          <w:spacing w:val="-6"/>
        </w:rPr>
        <w:t xml:space="preserve"> </w:t>
      </w:r>
      <w:r>
        <w:t>Здесь</w:t>
      </w:r>
      <w:r>
        <w:rPr>
          <w:spacing w:val="-9"/>
        </w:rPr>
        <w:t xml:space="preserve"> </w:t>
      </w:r>
      <w:r>
        <w:t>нужно</w:t>
      </w:r>
      <w:r>
        <w:rPr>
          <w:spacing w:val="-7"/>
        </w:rPr>
        <w:t xml:space="preserve"> </w:t>
      </w:r>
      <w:r>
        <w:t>определить,</w:t>
      </w:r>
      <w:r>
        <w:rPr>
          <w:spacing w:val="-8"/>
        </w:rPr>
        <w:t xml:space="preserve"> </w:t>
      </w:r>
      <w:r>
        <w:t>выиграно</w:t>
      </w:r>
      <w:r>
        <w:rPr>
          <w:spacing w:val="-7"/>
        </w:rPr>
        <w:t xml:space="preserve"> </w:t>
      </w:r>
      <w:r>
        <w:t>ли</w:t>
      </w:r>
      <w:r>
        <w:rPr>
          <w:spacing w:val="-8"/>
        </w:rPr>
        <w:t xml:space="preserve"> </w:t>
      </w:r>
      <w:r>
        <w:t xml:space="preserve">данное </w:t>
      </w:r>
      <w:proofErr w:type="spellStart"/>
      <w:r>
        <w:t>положение</w:t>
      </w:r>
      <w:proofErr w:type="gramStart"/>
      <w:r>
        <w:t>.“</w:t>
      </w:r>
      <w:proofErr w:type="gramEnd"/>
      <w:r>
        <w:t>Куда</w:t>
      </w:r>
      <w:proofErr w:type="spellEnd"/>
      <w:r>
        <w:t xml:space="preserve"> отступить</w:t>
      </w:r>
      <w:r>
        <w:rPr>
          <w:spacing w:val="-1"/>
        </w:rPr>
        <w:t xml:space="preserve"> </w:t>
      </w:r>
      <w:r>
        <w:t>королем?”.</w:t>
      </w:r>
      <w:r>
        <w:rPr>
          <w:spacing w:val="-1"/>
        </w:rPr>
        <w:t xml:space="preserve"> </w:t>
      </w:r>
      <w:r>
        <w:t>Надо выяснить,</w:t>
      </w:r>
      <w:r>
        <w:rPr>
          <w:spacing w:val="-1"/>
        </w:rPr>
        <w:t xml:space="preserve"> </w:t>
      </w:r>
      <w:r>
        <w:t>на какое</w:t>
      </w:r>
      <w:r>
        <w:rPr>
          <w:spacing w:val="-3"/>
        </w:rPr>
        <w:t xml:space="preserve"> </w:t>
      </w:r>
      <w:r>
        <w:t>поле следует первым ходом отступить королем, чтобы добиться ничьей.</w:t>
      </w:r>
    </w:p>
    <w:p w:rsidR="00053962" w:rsidRDefault="001C507D">
      <w:pPr>
        <w:pStyle w:val="a3"/>
        <w:tabs>
          <w:tab w:val="left" w:pos="1444"/>
        </w:tabs>
        <w:spacing w:before="66"/>
        <w:ind w:left="978"/>
        <w:jc w:val="both"/>
      </w:pPr>
      <w:r>
        <w:rPr>
          <w:noProof/>
          <w:position w:val="6"/>
          <w:lang w:eastAsia="ru-RU"/>
        </w:rPr>
        <w:drawing>
          <wp:inline distT="0" distB="0" distL="0" distR="0">
            <wp:extent cx="60960" cy="59690"/>
            <wp:effectExtent l="0" t="0" r="0" b="0"/>
            <wp:docPr id="85" name="Imag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6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“Путь</w:t>
      </w:r>
      <w:r>
        <w:rPr>
          <w:spacing w:val="-11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ничьей”.</w:t>
      </w:r>
      <w:r>
        <w:rPr>
          <w:spacing w:val="-9"/>
        </w:rPr>
        <w:t xml:space="preserve"> </w:t>
      </w:r>
      <w:r>
        <w:t>Точной</w:t>
      </w:r>
      <w:r>
        <w:rPr>
          <w:spacing w:val="-8"/>
        </w:rPr>
        <w:t xml:space="preserve"> </w:t>
      </w:r>
      <w:r>
        <w:t>игрой</w:t>
      </w:r>
      <w:r>
        <w:rPr>
          <w:spacing w:val="-8"/>
        </w:rPr>
        <w:t xml:space="preserve"> </w:t>
      </w:r>
      <w:r>
        <w:t>надо</w:t>
      </w:r>
      <w:r>
        <w:rPr>
          <w:spacing w:val="-8"/>
        </w:rPr>
        <w:t xml:space="preserve"> </w:t>
      </w:r>
      <w:r>
        <w:t>добиться</w:t>
      </w:r>
      <w:r>
        <w:rPr>
          <w:spacing w:val="-6"/>
        </w:rPr>
        <w:t xml:space="preserve"> </w:t>
      </w:r>
      <w:r>
        <w:rPr>
          <w:spacing w:val="-2"/>
        </w:rPr>
        <w:t>ничьей</w:t>
      </w:r>
    </w:p>
    <w:p w:rsidR="00053962" w:rsidRDefault="001C507D">
      <w:pPr>
        <w:pStyle w:val="1"/>
        <w:spacing w:before="67" w:line="319" w:lineRule="exact"/>
        <w:ind w:left="408"/>
        <w:jc w:val="both"/>
      </w:pPr>
      <w:r>
        <w:t>К</w:t>
      </w:r>
      <w:r>
        <w:rPr>
          <w:spacing w:val="-14"/>
        </w:rPr>
        <w:t xml:space="preserve"> </w:t>
      </w:r>
      <w:r>
        <w:t>концу</w:t>
      </w:r>
      <w:r>
        <w:rPr>
          <w:spacing w:val="-11"/>
        </w:rPr>
        <w:t xml:space="preserve"> </w:t>
      </w:r>
      <w:r>
        <w:t>обучения</w:t>
      </w:r>
      <w:r>
        <w:rPr>
          <w:spacing w:val="-14"/>
        </w:rPr>
        <w:t xml:space="preserve"> </w:t>
      </w:r>
      <w:r>
        <w:t>дети</w:t>
      </w:r>
      <w:r>
        <w:rPr>
          <w:spacing w:val="-12"/>
        </w:rPr>
        <w:t xml:space="preserve"> </w:t>
      </w:r>
      <w:r>
        <w:t>должны</w:t>
      </w:r>
      <w:r>
        <w:rPr>
          <w:spacing w:val="-12"/>
        </w:rPr>
        <w:t xml:space="preserve"> </w:t>
      </w:r>
      <w:r>
        <w:rPr>
          <w:spacing w:val="-2"/>
        </w:rPr>
        <w:t>знать:</w:t>
      </w:r>
    </w:p>
    <w:p w:rsidR="00053962" w:rsidRDefault="001C507D">
      <w:pPr>
        <w:pStyle w:val="a3"/>
        <w:spacing w:line="319" w:lineRule="exact"/>
        <w:ind w:left="931"/>
        <w:jc w:val="both"/>
      </w:pPr>
      <w:r>
        <w:t>шахматные</w:t>
      </w:r>
      <w:r>
        <w:rPr>
          <w:spacing w:val="-11"/>
        </w:rPr>
        <w:t xml:space="preserve"> </w:t>
      </w:r>
      <w:r>
        <w:t>термины:</w:t>
      </w:r>
      <w:r>
        <w:rPr>
          <w:spacing w:val="-8"/>
        </w:rPr>
        <w:t xml:space="preserve"> </w:t>
      </w:r>
      <w:r>
        <w:t>белое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черное</w:t>
      </w:r>
      <w:r>
        <w:rPr>
          <w:spacing w:val="-7"/>
        </w:rPr>
        <w:t xml:space="preserve"> </w:t>
      </w:r>
      <w:r>
        <w:t>поле,</w:t>
      </w:r>
      <w:r>
        <w:rPr>
          <w:spacing w:val="-10"/>
        </w:rPr>
        <w:t xml:space="preserve"> </w:t>
      </w:r>
      <w:r>
        <w:t>горизонталь,</w:t>
      </w:r>
      <w:r>
        <w:rPr>
          <w:spacing w:val="-6"/>
        </w:rPr>
        <w:t xml:space="preserve"> </w:t>
      </w:r>
      <w:r>
        <w:rPr>
          <w:spacing w:val="-2"/>
        </w:rPr>
        <w:t>вертикаль,</w:t>
      </w:r>
    </w:p>
    <w:p w:rsidR="00053962" w:rsidRDefault="00053962">
      <w:pPr>
        <w:pStyle w:val="a3"/>
        <w:spacing w:line="319" w:lineRule="exact"/>
        <w:jc w:val="both"/>
        <w:sectPr w:rsidR="00053962">
          <w:pgSz w:w="11930" w:h="16850"/>
          <w:pgMar w:top="920" w:right="283" w:bottom="280" w:left="1133" w:header="720" w:footer="720" w:gutter="0"/>
          <w:cols w:space="720"/>
        </w:sectPr>
      </w:pPr>
    </w:p>
    <w:p w:rsidR="00053962" w:rsidRDefault="001C507D">
      <w:pPr>
        <w:pStyle w:val="a3"/>
        <w:spacing w:before="73" w:line="242" w:lineRule="auto"/>
        <w:ind w:right="1160"/>
      </w:pPr>
      <w:r>
        <w:lastRenderedPageBreak/>
        <w:t>диагональ,</w:t>
      </w:r>
      <w:r>
        <w:rPr>
          <w:spacing w:val="-6"/>
        </w:rPr>
        <w:t xml:space="preserve"> </w:t>
      </w:r>
      <w:proofErr w:type="spellStart"/>
      <w:r>
        <w:t>центр</w:t>
      </w:r>
      <w:proofErr w:type="gramStart"/>
      <w:r>
        <w:t>,п</w:t>
      </w:r>
      <w:proofErr w:type="gramEnd"/>
      <w:r>
        <w:t>артнеры</w:t>
      </w:r>
      <w:proofErr w:type="spellEnd"/>
      <w:r>
        <w:t>,</w:t>
      </w:r>
      <w:r>
        <w:rPr>
          <w:spacing w:val="-6"/>
        </w:rPr>
        <w:t xml:space="preserve"> </w:t>
      </w:r>
      <w:r>
        <w:t>начальное</w:t>
      </w:r>
      <w:r>
        <w:rPr>
          <w:spacing w:val="-6"/>
        </w:rPr>
        <w:t xml:space="preserve"> </w:t>
      </w:r>
      <w:r>
        <w:t>положение,</w:t>
      </w:r>
      <w:r>
        <w:rPr>
          <w:spacing w:val="-5"/>
        </w:rPr>
        <w:t xml:space="preserve"> </w:t>
      </w:r>
      <w:r>
        <w:t>белые,</w:t>
      </w:r>
      <w:r>
        <w:rPr>
          <w:spacing w:val="-7"/>
        </w:rPr>
        <w:t xml:space="preserve"> </w:t>
      </w:r>
      <w:r>
        <w:t>черные, ход, взятие, стоять под боем,</w:t>
      </w:r>
    </w:p>
    <w:p w:rsidR="00053962" w:rsidRDefault="001C507D">
      <w:pPr>
        <w:pStyle w:val="a3"/>
        <w:spacing w:before="3" w:line="244" w:lineRule="auto"/>
        <w:ind w:right="816"/>
      </w:pPr>
      <w:proofErr w:type="gramStart"/>
      <w:r>
        <w:t>взятие на проходе, длинная и короткая рокировка, шах, мат, пат, ничья;</w:t>
      </w:r>
      <w:r>
        <w:rPr>
          <w:spacing w:val="-13"/>
        </w:rPr>
        <w:t xml:space="preserve"> </w:t>
      </w:r>
      <w:proofErr w:type="spellStart"/>
      <w:r>
        <w:t>названияшахматных</w:t>
      </w:r>
      <w:proofErr w:type="spellEnd"/>
      <w:r>
        <w:rPr>
          <w:spacing w:val="-3"/>
        </w:rPr>
        <w:t xml:space="preserve"> </w:t>
      </w:r>
      <w:r>
        <w:t>фигур:</w:t>
      </w:r>
      <w:r>
        <w:rPr>
          <w:spacing w:val="-1"/>
        </w:rPr>
        <w:t xml:space="preserve"> </w:t>
      </w:r>
      <w:r>
        <w:t>ладья,</w:t>
      </w:r>
      <w:r>
        <w:rPr>
          <w:spacing w:val="-3"/>
        </w:rPr>
        <w:t xml:space="preserve"> </w:t>
      </w:r>
      <w:r>
        <w:t>слон,</w:t>
      </w:r>
      <w:r>
        <w:rPr>
          <w:spacing w:val="-2"/>
        </w:rPr>
        <w:t xml:space="preserve"> </w:t>
      </w:r>
      <w:r>
        <w:t>ферзь,</w:t>
      </w:r>
      <w:r>
        <w:rPr>
          <w:spacing w:val="-3"/>
        </w:rPr>
        <w:t xml:space="preserve"> </w:t>
      </w:r>
      <w:r>
        <w:t>конь,</w:t>
      </w:r>
      <w:r>
        <w:rPr>
          <w:spacing w:val="-5"/>
        </w:rPr>
        <w:t xml:space="preserve"> </w:t>
      </w:r>
      <w:r>
        <w:t xml:space="preserve">пешка, </w:t>
      </w:r>
      <w:r>
        <w:rPr>
          <w:spacing w:val="-2"/>
        </w:rPr>
        <w:t>король;</w:t>
      </w:r>
      <w:proofErr w:type="gramEnd"/>
    </w:p>
    <w:p w:rsidR="00053962" w:rsidRDefault="001C507D">
      <w:pPr>
        <w:pStyle w:val="a3"/>
        <w:spacing w:before="5"/>
      </w:pPr>
      <w:r>
        <w:t>правила</w:t>
      </w:r>
      <w:r>
        <w:rPr>
          <w:spacing w:val="-8"/>
        </w:rPr>
        <w:t xml:space="preserve"> </w:t>
      </w:r>
      <w:r>
        <w:t>хода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взятия</w:t>
      </w:r>
      <w:r>
        <w:rPr>
          <w:spacing w:val="-9"/>
        </w:rPr>
        <w:t xml:space="preserve"> </w:t>
      </w:r>
      <w:r>
        <w:t>каждой</w:t>
      </w:r>
      <w:r>
        <w:rPr>
          <w:spacing w:val="-7"/>
        </w:rPr>
        <w:t xml:space="preserve"> </w:t>
      </w:r>
      <w:r>
        <w:rPr>
          <w:spacing w:val="-2"/>
        </w:rPr>
        <w:t>фигуры.</w:t>
      </w:r>
    </w:p>
    <w:p w:rsidR="00053962" w:rsidRDefault="001C507D">
      <w:pPr>
        <w:pStyle w:val="a3"/>
        <w:spacing w:before="17" w:line="254" w:lineRule="auto"/>
        <w:ind w:right="2292"/>
      </w:pPr>
      <w:r>
        <w:t xml:space="preserve">обозначение горизонталей, вертикалей, полей, шахматных </w:t>
      </w:r>
      <w:proofErr w:type="spellStart"/>
      <w:r>
        <w:t>фигур</w:t>
      </w:r>
      <w:proofErr w:type="gramStart"/>
      <w:r>
        <w:t>;ц</w:t>
      </w:r>
      <w:proofErr w:type="gramEnd"/>
      <w:r>
        <w:t>енность</w:t>
      </w:r>
      <w:proofErr w:type="spellEnd"/>
      <w:r>
        <w:t xml:space="preserve"> шахматных фигур, сравнительную</w:t>
      </w:r>
      <w:r>
        <w:rPr>
          <w:spacing w:val="-5"/>
        </w:rPr>
        <w:t xml:space="preserve"> </w:t>
      </w:r>
      <w:r>
        <w:t>силу</w:t>
      </w:r>
      <w:r>
        <w:rPr>
          <w:spacing w:val="-6"/>
        </w:rPr>
        <w:t xml:space="preserve"> </w:t>
      </w:r>
      <w:r>
        <w:t>фигур.</w:t>
      </w:r>
      <w:r>
        <w:rPr>
          <w:spacing w:val="-2"/>
        </w:rPr>
        <w:t xml:space="preserve"> </w:t>
      </w:r>
      <w:r>
        <w:t>принципы</w:t>
      </w:r>
      <w:r>
        <w:rPr>
          <w:spacing w:val="-5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дебюте; основные тактические</w:t>
      </w:r>
    </w:p>
    <w:p w:rsidR="00053962" w:rsidRDefault="001C507D">
      <w:pPr>
        <w:pStyle w:val="a3"/>
        <w:spacing w:line="254" w:lineRule="auto"/>
        <w:ind w:right="6143"/>
      </w:pPr>
      <w:proofErr w:type="spellStart"/>
      <w:r>
        <w:t>приемы</w:t>
      </w:r>
      <w:proofErr w:type="gramStart"/>
      <w:r>
        <w:t>;ч</w:t>
      </w:r>
      <w:proofErr w:type="gramEnd"/>
      <w:r>
        <w:t>то</w:t>
      </w:r>
      <w:proofErr w:type="spellEnd"/>
      <w:r>
        <w:t xml:space="preserve"> означают термин-</w:t>
      </w:r>
      <w:r>
        <w:rPr>
          <w:spacing w:val="-14"/>
        </w:rPr>
        <w:t xml:space="preserve"> </w:t>
      </w:r>
      <w:r>
        <w:t>дебют</w:t>
      </w:r>
      <w:r>
        <w:rPr>
          <w:spacing w:val="-12"/>
        </w:rPr>
        <w:t xml:space="preserve"> </w:t>
      </w:r>
      <w:r>
        <w:t>принципы игры в дебюте;</w:t>
      </w:r>
    </w:p>
    <w:p w:rsidR="00053962" w:rsidRDefault="001C507D">
      <w:pPr>
        <w:pStyle w:val="a3"/>
        <w:spacing w:line="287" w:lineRule="exact"/>
      </w:pPr>
      <w:r>
        <w:t>основные</w:t>
      </w:r>
      <w:r>
        <w:rPr>
          <w:spacing w:val="-6"/>
        </w:rPr>
        <w:t xml:space="preserve"> </w:t>
      </w:r>
      <w:r>
        <w:t>тактические</w:t>
      </w:r>
      <w:r>
        <w:rPr>
          <w:spacing w:val="-6"/>
        </w:rPr>
        <w:t xml:space="preserve"> </w:t>
      </w:r>
      <w:r>
        <w:rPr>
          <w:spacing w:val="-2"/>
        </w:rPr>
        <w:t>приемы;</w:t>
      </w:r>
    </w:p>
    <w:p w:rsidR="00053962" w:rsidRDefault="001C507D">
      <w:pPr>
        <w:pStyle w:val="a3"/>
        <w:spacing w:line="237" w:lineRule="auto"/>
      </w:pPr>
      <w:r>
        <w:t>что</w:t>
      </w:r>
      <w:r>
        <w:rPr>
          <w:spacing w:val="-14"/>
        </w:rPr>
        <w:t xml:space="preserve"> </w:t>
      </w:r>
      <w:r>
        <w:t>означают</w:t>
      </w:r>
      <w:r>
        <w:rPr>
          <w:spacing w:val="-13"/>
        </w:rPr>
        <w:t xml:space="preserve"> </w:t>
      </w:r>
      <w:r>
        <w:t>термины:</w:t>
      </w:r>
      <w:r>
        <w:rPr>
          <w:spacing w:val="-14"/>
        </w:rPr>
        <w:t xml:space="preserve"> </w:t>
      </w:r>
      <w:r>
        <w:t>дебют,</w:t>
      </w:r>
      <w:r>
        <w:rPr>
          <w:spacing w:val="-13"/>
        </w:rPr>
        <w:t xml:space="preserve"> </w:t>
      </w:r>
      <w:r>
        <w:t>миттельшпиль,</w:t>
      </w:r>
      <w:r>
        <w:rPr>
          <w:spacing w:val="-12"/>
        </w:rPr>
        <w:t xml:space="preserve"> </w:t>
      </w:r>
      <w:r>
        <w:t>эндшпиль,</w:t>
      </w:r>
      <w:r>
        <w:rPr>
          <w:spacing w:val="-13"/>
        </w:rPr>
        <w:t xml:space="preserve"> </w:t>
      </w:r>
      <w:r>
        <w:t xml:space="preserve">темп, </w:t>
      </w:r>
      <w:proofErr w:type="spellStart"/>
      <w:r>
        <w:t>оппозиция</w:t>
      </w:r>
      <w:proofErr w:type="gramStart"/>
      <w:r>
        <w:t>,к</w:t>
      </w:r>
      <w:proofErr w:type="gramEnd"/>
      <w:r>
        <w:t>лючевые</w:t>
      </w:r>
      <w:proofErr w:type="spellEnd"/>
      <w:r>
        <w:t xml:space="preserve"> поля.</w:t>
      </w:r>
    </w:p>
    <w:p w:rsidR="00053962" w:rsidRDefault="001C507D">
      <w:pPr>
        <w:pStyle w:val="1"/>
        <w:spacing w:before="8"/>
        <w:ind w:left="2748"/>
      </w:pPr>
      <w:r>
        <w:t>К</w:t>
      </w:r>
      <w:r>
        <w:rPr>
          <w:spacing w:val="-12"/>
        </w:rPr>
        <w:t xml:space="preserve"> </w:t>
      </w:r>
      <w:r>
        <w:t>концу</w:t>
      </w:r>
      <w:r>
        <w:rPr>
          <w:spacing w:val="-13"/>
        </w:rPr>
        <w:t xml:space="preserve"> </w:t>
      </w:r>
      <w:r>
        <w:t>обучения</w:t>
      </w:r>
      <w:r>
        <w:rPr>
          <w:spacing w:val="-12"/>
        </w:rPr>
        <w:t xml:space="preserve"> </w:t>
      </w:r>
      <w:r>
        <w:t>дети</w:t>
      </w:r>
      <w:r>
        <w:rPr>
          <w:spacing w:val="-12"/>
        </w:rPr>
        <w:t xml:space="preserve"> </w:t>
      </w:r>
      <w:r>
        <w:t>должны</w:t>
      </w:r>
      <w:r>
        <w:rPr>
          <w:spacing w:val="-11"/>
        </w:rPr>
        <w:t xml:space="preserve"> </w:t>
      </w:r>
      <w:r>
        <w:rPr>
          <w:spacing w:val="-2"/>
        </w:rPr>
        <w:t>уметь:</w:t>
      </w:r>
    </w:p>
    <w:p w:rsidR="00053962" w:rsidRDefault="001C507D">
      <w:pPr>
        <w:pStyle w:val="a3"/>
        <w:spacing w:before="7"/>
      </w:pPr>
      <w:r>
        <w:rPr>
          <w:noProof/>
          <w:lang w:eastAsia="ru-RU"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1321435</wp:posOffset>
            </wp:positionH>
            <wp:positionV relativeFrom="paragraph">
              <wp:posOffset>83185</wp:posOffset>
            </wp:positionV>
            <wp:extent cx="60960" cy="243840"/>
            <wp:effectExtent l="0" t="0" r="0" b="0"/>
            <wp:wrapNone/>
            <wp:docPr id="86" name="Imag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28" cy="2439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записывать шахматную</w:t>
      </w:r>
      <w:r>
        <w:rPr>
          <w:spacing w:val="3"/>
        </w:rPr>
        <w:t xml:space="preserve"> </w:t>
      </w:r>
      <w:r>
        <w:rPr>
          <w:spacing w:val="-2"/>
        </w:rPr>
        <w:t>партию;</w:t>
      </w:r>
    </w:p>
    <w:p w:rsidR="00053962" w:rsidRDefault="001C507D">
      <w:pPr>
        <w:pStyle w:val="a3"/>
        <w:spacing w:before="22" w:line="235" w:lineRule="auto"/>
        <w:ind w:right="1394"/>
      </w:pPr>
      <w:r>
        <w:t>матовать</w:t>
      </w:r>
      <w:r>
        <w:rPr>
          <w:spacing w:val="-16"/>
        </w:rPr>
        <w:t xml:space="preserve"> </w:t>
      </w:r>
      <w:r>
        <w:t>одинокого</w:t>
      </w:r>
      <w:r>
        <w:rPr>
          <w:spacing w:val="-11"/>
        </w:rPr>
        <w:t xml:space="preserve"> </w:t>
      </w:r>
      <w:r>
        <w:t>короля</w:t>
      </w:r>
      <w:r>
        <w:rPr>
          <w:spacing w:val="-14"/>
        </w:rPr>
        <w:t xml:space="preserve"> </w:t>
      </w:r>
      <w:r>
        <w:t>двумя</w:t>
      </w:r>
      <w:r>
        <w:rPr>
          <w:spacing w:val="-13"/>
        </w:rPr>
        <w:t xml:space="preserve"> </w:t>
      </w:r>
      <w:r>
        <w:t>ладьями,</w:t>
      </w:r>
      <w:r>
        <w:rPr>
          <w:spacing w:val="-13"/>
        </w:rPr>
        <w:t xml:space="preserve"> </w:t>
      </w:r>
      <w:r>
        <w:t>ферзем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 xml:space="preserve">ладьей, королем и </w:t>
      </w:r>
      <w:proofErr w:type="spellStart"/>
      <w:r>
        <w:t>ферзем</w:t>
      </w:r>
      <w:proofErr w:type="gramStart"/>
      <w:r>
        <w:t>,к</w:t>
      </w:r>
      <w:proofErr w:type="gramEnd"/>
      <w:r>
        <w:t>оролем</w:t>
      </w:r>
      <w:proofErr w:type="spellEnd"/>
      <w:r>
        <w:t xml:space="preserve"> и ладьей;</w:t>
      </w:r>
    </w:p>
    <w:p w:rsidR="00053962" w:rsidRDefault="001C507D">
      <w:pPr>
        <w:pStyle w:val="a3"/>
        <w:spacing w:before="21" w:line="254" w:lineRule="auto"/>
        <w:ind w:right="4018"/>
      </w:pPr>
      <w:r>
        <w:rPr>
          <w:noProof/>
          <w:lang w:eastAsia="ru-RU"/>
        </w:rP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1321435</wp:posOffset>
            </wp:positionH>
            <wp:positionV relativeFrom="paragraph">
              <wp:posOffset>38100</wp:posOffset>
            </wp:positionV>
            <wp:extent cx="60960" cy="426085"/>
            <wp:effectExtent l="0" t="0" r="0" b="0"/>
            <wp:wrapNone/>
            <wp:docPr id="87" name="Imag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42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проводить элементарные </w:t>
      </w:r>
      <w:proofErr w:type="spellStart"/>
      <w:r>
        <w:t>комбинации</w:t>
      </w:r>
      <w:proofErr w:type="gramStart"/>
      <w:r>
        <w:t>.о</w:t>
      </w:r>
      <w:proofErr w:type="gramEnd"/>
      <w:r>
        <w:t>риентироваться</w:t>
      </w:r>
      <w:proofErr w:type="spellEnd"/>
      <w:r>
        <w:rPr>
          <w:spacing w:val="-18"/>
        </w:rPr>
        <w:t xml:space="preserve"> </w:t>
      </w:r>
      <w:r>
        <w:t>на шахматной доске;</w:t>
      </w:r>
    </w:p>
    <w:p w:rsidR="00053962" w:rsidRDefault="001C507D">
      <w:pPr>
        <w:pStyle w:val="a3"/>
        <w:spacing w:before="4" w:line="235" w:lineRule="auto"/>
        <w:ind w:right="270"/>
      </w:pPr>
      <w:r>
        <w:t>играть</w:t>
      </w:r>
      <w:r>
        <w:rPr>
          <w:spacing w:val="-6"/>
        </w:rPr>
        <w:t xml:space="preserve"> </w:t>
      </w:r>
      <w:r>
        <w:t>каждой</w:t>
      </w:r>
      <w:r>
        <w:rPr>
          <w:spacing w:val="-3"/>
        </w:rPr>
        <w:t xml:space="preserve"> </w:t>
      </w:r>
      <w:r>
        <w:t>фигурой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отдельности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совокупности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 xml:space="preserve">другими фигурами </w:t>
      </w:r>
      <w:proofErr w:type="spellStart"/>
      <w:r>
        <w:t>безнарушений</w:t>
      </w:r>
      <w:proofErr w:type="spellEnd"/>
      <w:r>
        <w:t xml:space="preserve"> правил шахматного кодекса;</w:t>
      </w:r>
    </w:p>
    <w:p w:rsidR="00053962" w:rsidRDefault="001C507D">
      <w:pPr>
        <w:pStyle w:val="a3"/>
        <w:spacing w:before="21" w:line="252" w:lineRule="auto"/>
        <w:ind w:right="3044"/>
      </w:pPr>
      <w:r>
        <w:rPr>
          <w:noProof/>
          <w:lang w:eastAsia="ru-RU"/>
        </w:rP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1311275</wp:posOffset>
            </wp:positionH>
            <wp:positionV relativeFrom="paragraph">
              <wp:posOffset>29210</wp:posOffset>
            </wp:positionV>
            <wp:extent cx="71120" cy="1551940"/>
            <wp:effectExtent l="0" t="0" r="0" b="0"/>
            <wp:wrapNone/>
            <wp:docPr id="88" name="Image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" cy="1551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правильно помещать шахматную доску между </w:t>
      </w:r>
      <w:proofErr w:type="spellStart"/>
      <w:r>
        <w:t>партнерами</w:t>
      </w:r>
      <w:proofErr w:type="gramStart"/>
      <w:r>
        <w:t>;п</w:t>
      </w:r>
      <w:proofErr w:type="gramEnd"/>
      <w:r>
        <w:t>равильно</w:t>
      </w:r>
      <w:proofErr w:type="spellEnd"/>
      <w:r>
        <w:rPr>
          <w:spacing w:val="-5"/>
        </w:rPr>
        <w:t xml:space="preserve"> </w:t>
      </w:r>
      <w:r>
        <w:t>расставлять</w:t>
      </w:r>
      <w:r>
        <w:rPr>
          <w:spacing w:val="-7"/>
        </w:rPr>
        <w:t xml:space="preserve"> </w:t>
      </w:r>
      <w:r>
        <w:t>фигуры</w:t>
      </w:r>
      <w:r>
        <w:rPr>
          <w:spacing w:val="-5"/>
        </w:rPr>
        <w:t xml:space="preserve"> </w:t>
      </w:r>
      <w:r>
        <w:t xml:space="preserve">перед </w:t>
      </w:r>
      <w:r>
        <w:rPr>
          <w:spacing w:val="-2"/>
        </w:rPr>
        <w:t>игрой;</w:t>
      </w:r>
    </w:p>
    <w:p w:rsidR="00053962" w:rsidRDefault="001C507D">
      <w:pPr>
        <w:pStyle w:val="a3"/>
        <w:spacing w:before="8" w:line="254" w:lineRule="auto"/>
        <w:ind w:right="3044"/>
      </w:pPr>
      <w:r>
        <w:t>различать</w:t>
      </w:r>
      <w:r>
        <w:rPr>
          <w:spacing w:val="-18"/>
        </w:rPr>
        <w:t xml:space="preserve"> </w:t>
      </w:r>
      <w:r>
        <w:t>горизонталь,</w:t>
      </w:r>
      <w:r>
        <w:rPr>
          <w:spacing w:val="-17"/>
        </w:rPr>
        <w:t xml:space="preserve"> </w:t>
      </w:r>
      <w:r>
        <w:t xml:space="preserve">вертикаль, </w:t>
      </w:r>
      <w:proofErr w:type="spellStart"/>
      <w:r>
        <w:rPr>
          <w:spacing w:val="-2"/>
        </w:rPr>
        <w:t>диагональ</w:t>
      </w:r>
      <w:proofErr w:type="gramStart"/>
      <w:r>
        <w:rPr>
          <w:spacing w:val="-2"/>
        </w:rPr>
        <w:t>;р</w:t>
      </w:r>
      <w:proofErr w:type="gramEnd"/>
      <w:r>
        <w:rPr>
          <w:spacing w:val="-2"/>
        </w:rPr>
        <w:t>окировать</w:t>
      </w:r>
      <w:proofErr w:type="spellEnd"/>
      <w:r>
        <w:rPr>
          <w:spacing w:val="-2"/>
        </w:rPr>
        <w:t>;</w:t>
      </w:r>
    </w:p>
    <w:p w:rsidR="00053962" w:rsidRDefault="001C507D">
      <w:pPr>
        <w:pStyle w:val="a3"/>
        <w:spacing w:line="254" w:lineRule="auto"/>
        <w:ind w:right="7318"/>
      </w:pPr>
      <w:r>
        <w:rPr>
          <w:spacing w:val="-2"/>
        </w:rPr>
        <w:t xml:space="preserve">объявлять </w:t>
      </w:r>
      <w:proofErr w:type="spellStart"/>
      <w:r>
        <w:rPr>
          <w:spacing w:val="-2"/>
        </w:rPr>
        <w:t>шах</w:t>
      </w:r>
      <w:proofErr w:type="gramStart"/>
      <w:r>
        <w:rPr>
          <w:spacing w:val="-2"/>
        </w:rPr>
        <w:t>;с</w:t>
      </w:r>
      <w:proofErr w:type="gramEnd"/>
      <w:r>
        <w:rPr>
          <w:spacing w:val="-2"/>
        </w:rPr>
        <w:t>тавить</w:t>
      </w:r>
      <w:proofErr w:type="spellEnd"/>
      <w:r>
        <w:rPr>
          <w:spacing w:val="-2"/>
        </w:rPr>
        <w:t xml:space="preserve"> </w:t>
      </w:r>
      <w:r>
        <w:rPr>
          <w:spacing w:val="-4"/>
        </w:rPr>
        <w:t>мат;</w:t>
      </w:r>
    </w:p>
    <w:p w:rsidR="00053962" w:rsidRDefault="001C507D">
      <w:pPr>
        <w:pStyle w:val="a3"/>
        <w:spacing w:before="1" w:line="256" w:lineRule="auto"/>
        <w:ind w:right="4018"/>
      </w:pPr>
      <w:r>
        <w:t>решать</w:t>
      </w:r>
      <w:r>
        <w:rPr>
          <w:spacing w:val="-5"/>
        </w:rPr>
        <w:t xml:space="preserve"> </w:t>
      </w:r>
      <w:r>
        <w:t>элементарные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мат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 xml:space="preserve">один ход. грамотно располагать шахматные фигуры в </w:t>
      </w:r>
      <w:proofErr w:type="spellStart"/>
      <w:r>
        <w:t>дебюте</w:t>
      </w:r>
      <w:proofErr w:type="gramStart"/>
      <w:r>
        <w:t>;т</w:t>
      </w:r>
      <w:proofErr w:type="gramEnd"/>
      <w:r>
        <w:t>очно</w:t>
      </w:r>
      <w:proofErr w:type="spellEnd"/>
      <w:r>
        <w:t xml:space="preserve"> разыгрывать</w:t>
      </w:r>
    </w:p>
    <w:p w:rsidR="00053962" w:rsidRDefault="001C507D">
      <w:pPr>
        <w:pStyle w:val="a3"/>
        <w:spacing w:line="320" w:lineRule="exact"/>
      </w:pPr>
      <w:r>
        <w:t>простейшие</w:t>
      </w:r>
      <w:r>
        <w:rPr>
          <w:spacing w:val="-9"/>
        </w:rPr>
        <w:t xml:space="preserve"> </w:t>
      </w:r>
      <w:r>
        <w:rPr>
          <w:spacing w:val="-2"/>
        </w:rPr>
        <w:t>окончания.</w:t>
      </w:r>
    </w:p>
    <w:p w:rsidR="00053962" w:rsidRDefault="001C507D">
      <w:pPr>
        <w:pStyle w:val="1"/>
        <w:spacing w:before="26"/>
        <w:ind w:left="2703"/>
      </w:pPr>
      <w:r>
        <w:rPr>
          <w:spacing w:val="-2"/>
        </w:rPr>
        <w:t>Материально-техническое</w:t>
      </w:r>
      <w:r>
        <w:rPr>
          <w:spacing w:val="-11"/>
        </w:rPr>
        <w:t xml:space="preserve"> </w:t>
      </w:r>
      <w:r>
        <w:rPr>
          <w:spacing w:val="-2"/>
        </w:rPr>
        <w:t>обеспечение:</w:t>
      </w:r>
    </w:p>
    <w:p w:rsidR="00053962" w:rsidRDefault="001C507D">
      <w:pPr>
        <w:pStyle w:val="a3"/>
        <w:spacing w:before="314" w:line="254" w:lineRule="auto"/>
        <w:ind w:left="1111" w:right="3044"/>
      </w:pPr>
      <w:r>
        <w:rPr>
          <w:noProof/>
          <w:lang w:eastAsia="ru-RU"/>
        </w:rP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1207135</wp:posOffset>
            </wp:positionH>
            <wp:positionV relativeFrom="paragraph">
              <wp:posOffset>271780</wp:posOffset>
            </wp:positionV>
            <wp:extent cx="60960" cy="808355"/>
            <wp:effectExtent l="0" t="0" r="0" b="0"/>
            <wp:wrapNone/>
            <wp:docPr id="89" name="Imag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2" cy="808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шахматные</w:t>
      </w:r>
      <w:r>
        <w:rPr>
          <w:spacing w:val="-6"/>
        </w:rPr>
        <w:t xml:space="preserve"> </w:t>
      </w:r>
      <w:r>
        <w:t>доски</w:t>
      </w:r>
      <w:r>
        <w:rPr>
          <w:spacing w:val="-6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набором</w:t>
      </w:r>
      <w:r>
        <w:rPr>
          <w:spacing w:val="-6"/>
        </w:rPr>
        <w:t xml:space="preserve"> </w:t>
      </w:r>
      <w:r>
        <w:t>шахматных</w:t>
      </w:r>
      <w:r>
        <w:rPr>
          <w:spacing w:val="-5"/>
        </w:rPr>
        <w:t xml:space="preserve"> </w:t>
      </w:r>
      <w:r>
        <w:t xml:space="preserve">фигур; демонстрационная шахматная доска с набором магнитных </w:t>
      </w:r>
      <w:proofErr w:type="spellStart"/>
      <w:r>
        <w:t>фигур</w:t>
      </w:r>
      <w:proofErr w:type="gramStart"/>
      <w:r>
        <w:t>;ш</w:t>
      </w:r>
      <w:proofErr w:type="gramEnd"/>
      <w:r>
        <w:t>ахматные</w:t>
      </w:r>
      <w:proofErr w:type="spellEnd"/>
      <w:r>
        <w:t xml:space="preserve"> часы;</w:t>
      </w:r>
    </w:p>
    <w:p w:rsidR="00053962" w:rsidRDefault="001C507D">
      <w:pPr>
        <w:pStyle w:val="a3"/>
        <w:spacing w:before="4" w:line="259" w:lineRule="auto"/>
        <w:ind w:left="1111" w:right="1394"/>
      </w:pPr>
      <w:r>
        <w:t>шаблоны</w:t>
      </w:r>
      <w:r>
        <w:rPr>
          <w:spacing w:val="-10"/>
        </w:rPr>
        <w:t xml:space="preserve"> </w:t>
      </w:r>
      <w:r>
        <w:t>горизонтальных,</w:t>
      </w:r>
      <w:r>
        <w:rPr>
          <w:spacing w:val="-8"/>
        </w:rPr>
        <w:t xml:space="preserve"> </w:t>
      </w:r>
      <w:r>
        <w:t>вертикальных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диагональных</w:t>
      </w:r>
      <w:r>
        <w:rPr>
          <w:spacing w:val="-9"/>
        </w:rPr>
        <w:t xml:space="preserve"> </w:t>
      </w:r>
      <w:r>
        <w:t xml:space="preserve">линий; шаблоны латинских букв (из картона или плотной бумаги) для изучения </w:t>
      </w:r>
      <w:proofErr w:type="spellStart"/>
      <w:r>
        <w:t>шахматнойнотации</w:t>
      </w:r>
      <w:proofErr w:type="spellEnd"/>
      <w:r>
        <w:t>.</w:t>
      </w:r>
    </w:p>
    <w:p w:rsidR="00053962" w:rsidRDefault="00053962">
      <w:pPr>
        <w:pStyle w:val="a3"/>
        <w:spacing w:line="259" w:lineRule="auto"/>
        <w:sectPr w:rsidR="00053962">
          <w:pgSz w:w="11930" w:h="16850"/>
          <w:pgMar w:top="920" w:right="283" w:bottom="280" w:left="1133" w:header="720" w:footer="720" w:gutter="0"/>
          <w:cols w:space="720"/>
        </w:sectPr>
      </w:pPr>
    </w:p>
    <w:p w:rsidR="00053962" w:rsidRDefault="001C507D">
      <w:pPr>
        <w:pStyle w:val="1"/>
        <w:spacing w:before="76" w:line="322" w:lineRule="exact"/>
        <w:ind w:left="209" w:right="122"/>
        <w:jc w:val="center"/>
      </w:pPr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:rsidR="00053962" w:rsidRDefault="001C507D">
      <w:pPr>
        <w:spacing w:line="321" w:lineRule="exact"/>
        <w:ind w:left="96" w:right="10"/>
        <w:jc w:val="center"/>
        <w:rPr>
          <w:b/>
          <w:sz w:val="28"/>
        </w:rPr>
      </w:pPr>
      <w:r>
        <w:rPr>
          <w:b/>
          <w:sz w:val="28"/>
        </w:rPr>
        <w:t>курса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«Юный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шахматист»</w:t>
      </w:r>
    </w:p>
    <w:p w:rsidR="00053962" w:rsidRDefault="001C507D">
      <w:pPr>
        <w:pStyle w:val="a4"/>
        <w:numPr>
          <w:ilvl w:val="0"/>
          <w:numId w:val="3"/>
        </w:numPr>
        <w:tabs>
          <w:tab w:val="left" w:pos="300"/>
        </w:tabs>
        <w:spacing w:line="321" w:lineRule="exact"/>
        <w:ind w:left="300" w:hanging="210"/>
        <w:jc w:val="center"/>
        <w:rPr>
          <w:sz w:val="28"/>
        </w:rPr>
      </w:pPr>
      <w:r>
        <w:rPr>
          <w:sz w:val="28"/>
        </w:rPr>
        <w:t>класс</w:t>
      </w:r>
      <w:r>
        <w:rPr>
          <w:spacing w:val="-2"/>
          <w:sz w:val="28"/>
        </w:rPr>
        <w:t xml:space="preserve"> </w:t>
      </w:r>
      <w:r>
        <w:rPr>
          <w:sz w:val="28"/>
        </w:rPr>
        <w:t>(34</w:t>
      </w:r>
      <w:r>
        <w:rPr>
          <w:spacing w:val="-1"/>
          <w:sz w:val="28"/>
        </w:rPr>
        <w:t xml:space="preserve"> </w:t>
      </w:r>
      <w:r>
        <w:rPr>
          <w:sz w:val="28"/>
        </w:rPr>
        <w:t>час;1</w:t>
      </w:r>
      <w:r>
        <w:rPr>
          <w:spacing w:val="-5"/>
          <w:sz w:val="28"/>
        </w:rPr>
        <w:t xml:space="preserve"> </w:t>
      </w:r>
      <w:r>
        <w:rPr>
          <w:sz w:val="28"/>
        </w:rPr>
        <w:t>час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неделю)</w:t>
      </w:r>
    </w:p>
    <w:p w:rsidR="00053962" w:rsidRDefault="00053962">
      <w:pPr>
        <w:pStyle w:val="a3"/>
        <w:spacing w:before="8"/>
        <w:ind w:left="0"/>
        <w:rPr>
          <w:sz w:val="12"/>
        </w:rPr>
      </w:pPr>
    </w:p>
    <w:tbl>
      <w:tblPr>
        <w:tblW w:w="0" w:type="auto"/>
        <w:tblInd w:w="3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5387"/>
        <w:gridCol w:w="1277"/>
        <w:gridCol w:w="1275"/>
        <w:gridCol w:w="1135"/>
      </w:tblGrid>
      <w:tr w:rsidR="00053962">
        <w:trPr>
          <w:trHeight w:val="385"/>
        </w:trPr>
        <w:tc>
          <w:tcPr>
            <w:tcW w:w="1277" w:type="dxa"/>
            <w:vMerge w:val="restart"/>
          </w:tcPr>
          <w:p w:rsidR="00053962" w:rsidRDefault="001C507D">
            <w:pPr>
              <w:pStyle w:val="TableParagraph"/>
              <w:spacing w:before="26"/>
              <w:ind w:left="8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5387" w:type="dxa"/>
            <w:vMerge w:val="restart"/>
          </w:tcPr>
          <w:p w:rsidR="00053962" w:rsidRDefault="001C507D">
            <w:pPr>
              <w:pStyle w:val="TableParagraph"/>
              <w:spacing w:before="26"/>
              <w:ind w:left="4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Тема</w:t>
            </w:r>
          </w:p>
        </w:tc>
        <w:tc>
          <w:tcPr>
            <w:tcW w:w="1277" w:type="dxa"/>
            <w:vMerge w:val="restart"/>
          </w:tcPr>
          <w:p w:rsidR="00053962" w:rsidRDefault="001C507D">
            <w:pPr>
              <w:pStyle w:val="TableParagraph"/>
              <w:spacing w:before="26" w:line="242" w:lineRule="auto"/>
              <w:ind w:left="320" w:right="174" w:hanging="87"/>
              <w:rPr>
                <w:sz w:val="28"/>
              </w:rPr>
            </w:pPr>
            <w:r>
              <w:rPr>
                <w:spacing w:val="-2"/>
                <w:sz w:val="28"/>
              </w:rPr>
              <w:t>Кол-во часов</w:t>
            </w:r>
          </w:p>
        </w:tc>
        <w:tc>
          <w:tcPr>
            <w:tcW w:w="2410" w:type="dxa"/>
            <w:gridSpan w:val="2"/>
          </w:tcPr>
          <w:p w:rsidR="00053962" w:rsidRDefault="001C507D">
            <w:pPr>
              <w:pStyle w:val="TableParagraph"/>
              <w:spacing w:before="26"/>
              <w:ind w:left="210"/>
              <w:rPr>
                <w:sz w:val="28"/>
              </w:rPr>
            </w:pPr>
            <w:r>
              <w:rPr>
                <w:sz w:val="28"/>
              </w:rPr>
              <w:t xml:space="preserve">Дата </w:t>
            </w:r>
            <w:r>
              <w:rPr>
                <w:spacing w:val="-2"/>
                <w:sz w:val="28"/>
              </w:rPr>
              <w:t>проведения</w:t>
            </w:r>
          </w:p>
        </w:tc>
      </w:tr>
      <w:tr w:rsidR="00053962">
        <w:trPr>
          <w:trHeight w:val="385"/>
        </w:trPr>
        <w:tc>
          <w:tcPr>
            <w:tcW w:w="1277" w:type="dxa"/>
            <w:vMerge/>
            <w:tcBorders>
              <w:top w:val="nil"/>
            </w:tcBorders>
          </w:tcPr>
          <w:p w:rsidR="00053962" w:rsidRDefault="00053962"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</w:tcPr>
          <w:p w:rsidR="00053962" w:rsidRDefault="00053962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053962" w:rsidRDefault="00053962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053962" w:rsidRDefault="001C507D">
            <w:pPr>
              <w:pStyle w:val="TableParagraph"/>
              <w:spacing w:before="26"/>
              <w:ind w:left="70" w:right="1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план</w:t>
            </w:r>
          </w:p>
        </w:tc>
        <w:tc>
          <w:tcPr>
            <w:tcW w:w="1135" w:type="dxa"/>
          </w:tcPr>
          <w:p w:rsidR="00053962" w:rsidRDefault="001C507D">
            <w:pPr>
              <w:pStyle w:val="TableParagraph"/>
              <w:spacing w:before="26"/>
              <w:ind w:left="361"/>
              <w:rPr>
                <w:sz w:val="28"/>
              </w:rPr>
            </w:pPr>
            <w:r>
              <w:rPr>
                <w:spacing w:val="-5"/>
                <w:sz w:val="28"/>
              </w:rPr>
              <w:t>фак</w:t>
            </w:r>
          </w:p>
        </w:tc>
      </w:tr>
      <w:tr w:rsidR="00053962">
        <w:trPr>
          <w:trHeight w:val="610"/>
        </w:trPr>
        <w:tc>
          <w:tcPr>
            <w:tcW w:w="6664" w:type="dxa"/>
            <w:gridSpan w:val="2"/>
          </w:tcPr>
          <w:p w:rsidR="00053962" w:rsidRDefault="001C507D">
            <w:pPr>
              <w:pStyle w:val="TableParagraph"/>
              <w:spacing w:before="18"/>
              <w:ind w:left="1900"/>
              <w:rPr>
                <w:b/>
                <w:sz w:val="28"/>
              </w:rPr>
            </w:pPr>
            <w:r>
              <w:rPr>
                <w:b/>
                <w:sz w:val="28"/>
              </w:rPr>
              <w:t>Шахматная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доска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(3ч.)</w:t>
            </w:r>
          </w:p>
        </w:tc>
        <w:tc>
          <w:tcPr>
            <w:tcW w:w="1277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  <w:tc>
          <w:tcPr>
            <w:tcW w:w="127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663"/>
        </w:trPr>
        <w:tc>
          <w:tcPr>
            <w:tcW w:w="1277" w:type="dxa"/>
          </w:tcPr>
          <w:p w:rsidR="00053962" w:rsidRDefault="001C507D">
            <w:pPr>
              <w:pStyle w:val="TableParagraph"/>
              <w:spacing w:before="14"/>
              <w:ind w:left="637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22" w:lineRule="exact"/>
              <w:ind w:left="56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шахматной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доской.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Белые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 черные поля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before="14"/>
              <w:ind w:left="85" w:right="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before="14"/>
              <w:ind w:left="7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03</w:t>
            </w:r>
            <w:r w:rsidR="001C507D">
              <w:rPr>
                <w:spacing w:val="-2"/>
                <w:sz w:val="28"/>
              </w:rPr>
              <w:t>.09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637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317" w:lineRule="exact"/>
              <w:ind w:left="637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11" w:lineRule="exact"/>
              <w:ind w:left="56"/>
              <w:rPr>
                <w:sz w:val="28"/>
              </w:rPr>
            </w:pPr>
            <w:r>
              <w:rPr>
                <w:sz w:val="28"/>
              </w:rPr>
              <w:t>Расположение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доски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партнерами.</w:t>
            </w:r>
          </w:p>
          <w:p w:rsidR="00053962" w:rsidRDefault="001C507D">
            <w:pPr>
              <w:pStyle w:val="TableParagraph"/>
              <w:spacing w:line="307" w:lineRule="exact"/>
              <w:ind w:left="56"/>
              <w:rPr>
                <w:sz w:val="28"/>
              </w:rPr>
            </w:pPr>
            <w:r>
              <w:rPr>
                <w:sz w:val="28"/>
              </w:rPr>
              <w:t>Горизонтали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 вертикали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317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line="317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10</w:t>
            </w:r>
            <w:r w:rsidR="001C507D">
              <w:rPr>
                <w:spacing w:val="-2"/>
                <w:sz w:val="28"/>
              </w:rPr>
              <w:t>.09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250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31" w:lineRule="exact"/>
              <w:ind w:left="637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231" w:lineRule="exact"/>
              <w:ind w:left="56"/>
              <w:rPr>
                <w:sz w:val="28"/>
              </w:rPr>
            </w:pPr>
            <w:r>
              <w:rPr>
                <w:sz w:val="28"/>
              </w:rPr>
              <w:t>Диагональ.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Большие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короткие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диагонали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231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line="231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17</w:t>
            </w:r>
            <w:r w:rsidR="001C507D">
              <w:rPr>
                <w:spacing w:val="-2"/>
                <w:sz w:val="28"/>
              </w:rPr>
              <w:t>.09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18"/>
              </w:rPr>
            </w:pPr>
          </w:p>
        </w:tc>
      </w:tr>
      <w:tr w:rsidR="00053962">
        <w:trPr>
          <w:trHeight w:val="308"/>
        </w:trPr>
        <w:tc>
          <w:tcPr>
            <w:tcW w:w="7941" w:type="dxa"/>
            <w:gridSpan w:val="3"/>
          </w:tcPr>
          <w:p w:rsidR="00053962" w:rsidRDefault="001C507D">
            <w:pPr>
              <w:pStyle w:val="TableParagraph"/>
              <w:spacing w:line="288" w:lineRule="exact"/>
              <w:ind w:left="661"/>
              <w:rPr>
                <w:b/>
                <w:sz w:val="28"/>
              </w:rPr>
            </w:pPr>
            <w:r>
              <w:rPr>
                <w:b/>
                <w:sz w:val="28"/>
              </w:rPr>
              <w:t>Шахматные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фигуры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(20ч.)</w:t>
            </w:r>
          </w:p>
        </w:tc>
        <w:tc>
          <w:tcPr>
            <w:tcW w:w="1275" w:type="dxa"/>
          </w:tcPr>
          <w:p w:rsidR="00053962" w:rsidRDefault="00053962">
            <w:pPr>
              <w:pStyle w:val="TableParagraph"/>
            </w:pPr>
          </w:p>
        </w:tc>
        <w:tc>
          <w:tcPr>
            <w:tcW w:w="1135" w:type="dxa"/>
          </w:tcPr>
          <w:p w:rsidR="00053962" w:rsidRDefault="00053962">
            <w:pPr>
              <w:pStyle w:val="TableParagraph"/>
            </w:pPr>
          </w:p>
        </w:tc>
      </w:tr>
      <w:tr w:rsidR="00053962">
        <w:trPr>
          <w:trHeight w:val="382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64" w:lineRule="exact"/>
              <w:ind w:left="637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before="4"/>
              <w:ind w:left="56"/>
              <w:rPr>
                <w:sz w:val="28"/>
              </w:rPr>
            </w:pPr>
            <w:r>
              <w:rPr>
                <w:sz w:val="28"/>
              </w:rPr>
              <w:t>Белые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черные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фигуры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before="4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before="4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24</w:t>
            </w:r>
            <w:r w:rsidR="001C507D">
              <w:rPr>
                <w:spacing w:val="-2"/>
                <w:sz w:val="28"/>
              </w:rPr>
              <w:t>.09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370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28" w:lineRule="exact"/>
              <w:ind w:left="637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14" w:lineRule="exact"/>
              <w:ind w:left="56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шахматных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фигур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314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line="314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01.10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377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62" w:lineRule="exact"/>
              <w:ind w:left="637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before="2"/>
              <w:ind w:left="56"/>
              <w:rPr>
                <w:sz w:val="28"/>
              </w:rPr>
            </w:pPr>
            <w:r>
              <w:rPr>
                <w:spacing w:val="-2"/>
                <w:sz w:val="28"/>
              </w:rPr>
              <w:t>Начальное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положение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before="2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before="2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08</w:t>
            </w:r>
            <w:r w:rsidR="001C507D">
              <w:rPr>
                <w:spacing w:val="-2"/>
                <w:sz w:val="28"/>
              </w:rPr>
              <w:t>.10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370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45" w:lineRule="exact"/>
              <w:ind w:left="637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17" w:lineRule="exact"/>
              <w:ind w:left="56"/>
              <w:rPr>
                <w:sz w:val="28"/>
              </w:rPr>
            </w:pPr>
            <w:r>
              <w:rPr>
                <w:sz w:val="28"/>
              </w:rPr>
              <w:t>Ладья.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ладьи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начальном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положении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317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line="317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15</w:t>
            </w:r>
            <w:r w:rsidR="001C507D">
              <w:rPr>
                <w:spacing w:val="-2"/>
                <w:sz w:val="28"/>
              </w:rPr>
              <w:t>.10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370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317" w:lineRule="exact"/>
              <w:ind w:left="637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17" w:lineRule="exact"/>
              <w:ind w:left="56"/>
              <w:rPr>
                <w:sz w:val="28"/>
              </w:rPr>
            </w:pPr>
            <w:r>
              <w:rPr>
                <w:sz w:val="28"/>
              </w:rPr>
              <w:t>Ход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ладьи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317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line="317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22</w:t>
            </w:r>
            <w:r w:rsidR="001C507D">
              <w:rPr>
                <w:spacing w:val="-2"/>
                <w:sz w:val="28"/>
              </w:rPr>
              <w:t>.10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370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45" w:lineRule="exact"/>
              <w:ind w:left="637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17" w:lineRule="exact"/>
              <w:ind w:left="56"/>
              <w:rPr>
                <w:sz w:val="28"/>
              </w:rPr>
            </w:pPr>
            <w:r>
              <w:rPr>
                <w:sz w:val="28"/>
              </w:rPr>
              <w:t>Слон.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начальном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положении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317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line="317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05.11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392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84" w:lineRule="exact"/>
              <w:ind w:left="577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before="16"/>
              <w:ind w:left="56"/>
              <w:rPr>
                <w:sz w:val="28"/>
              </w:rPr>
            </w:pPr>
            <w:r>
              <w:rPr>
                <w:sz w:val="28"/>
              </w:rPr>
              <w:t>Ход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слона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before="16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before="16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12</w:t>
            </w:r>
            <w:r w:rsidR="001C507D">
              <w:rPr>
                <w:spacing w:val="-2"/>
                <w:sz w:val="28"/>
              </w:rPr>
              <w:t>.11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375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62" w:lineRule="exact"/>
              <w:ind w:left="577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22" w:lineRule="exact"/>
              <w:ind w:left="56"/>
              <w:rPr>
                <w:sz w:val="28"/>
              </w:rPr>
            </w:pPr>
            <w:r>
              <w:rPr>
                <w:sz w:val="28"/>
              </w:rPr>
              <w:t>Ладья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против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слона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322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line="322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19</w:t>
            </w:r>
            <w:r w:rsidR="001C507D">
              <w:rPr>
                <w:spacing w:val="-2"/>
                <w:sz w:val="28"/>
              </w:rPr>
              <w:t>.11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373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62" w:lineRule="exact"/>
              <w:ind w:left="577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19" w:lineRule="exact"/>
              <w:ind w:left="56" w:right="-15"/>
              <w:rPr>
                <w:sz w:val="28"/>
              </w:rPr>
            </w:pPr>
            <w:r>
              <w:rPr>
                <w:sz w:val="28"/>
              </w:rPr>
              <w:t>Ферзь.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ферзя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начальном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положении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319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line="319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26</w:t>
            </w:r>
            <w:r w:rsidR="001C507D">
              <w:rPr>
                <w:spacing w:val="-2"/>
                <w:sz w:val="28"/>
              </w:rPr>
              <w:t>.11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370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45" w:lineRule="exact"/>
              <w:ind w:left="577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17" w:lineRule="exact"/>
              <w:ind w:left="56"/>
              <w:rPr>
                <w:sz w:val="28"/>
              </w:rPr>
            </w:pPr>
            <w:r>
              <w:rPr>
                <w:sz w:val="28"/>
              </w:rPr>
              <w:t>Ход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ферзя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317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line="317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03</w:t>
            </w:r>
            <w:r w:rsidR="001C507D">
              <w:rPr>
                <w:spacing w:val="-2"/>
                <w:sz w:val="28"/>
              </w:rPr>
              <w:t>.12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370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42" w:lineRule="exact"/>
              <w:ind w:left="577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14" w:lineRule="exact"/>
              <w:ind w:left="56"/>
              <w:rPr>
                <w:sz w:val="28"/>
              </w:rPr>
            </w:pPr>
            <w:r>
              <w:rPr>
                <w:sz w:val="28"/>
              </w:rPr>
              <w:t>Ферзь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против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ладьи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слона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314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line="314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10</w:t>
            </w:r>
            <w:r w:rsidR="001C507D">
              <w:rPr>
                <w:spacing w:val="-2"/>
                <w:sz w:val="28"/>
              </w:rPr>
              <w:t>.12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373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62" w:lineRule="exact"/>
              <w:ind w:left="577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19" w:lineRule="exact"/>
              <w:ind w:left="56"/>
              <w:rPr>
                <w:sz w:val="28"/>
              </w:rPr>
            </w:pPr>
            <w:r>
              <w:rPr>
                <w:sz w:val="28"/>
              </w:rPr>
              <w:t>Конь.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коня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начальном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положении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319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line="319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17</w:t>
            </w:r>
            <w:r w:rsidR="001C507D">
              <w:rPr>
                <w:spacing w:val="-2"/>
                <w:sz w:val="28"/>
              </w:rPr>
              <w:t>.12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370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30" w:lineRule="exact"/>
              <w:ind w:left="577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17" w:lineRule="exact"/>
              <w:ind w:left="56"/>
              <w:rPr>
                <w:sz w:val="28"/>
              </w:rPr>
            </w:pPr>
            <w:r>
              <w:rPr>
                <w:spacing w:val="-2"/>
                <w:sz w:val="28"/>
              </w:rPr>
              <w:t>Ход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коня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317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line="317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24</w:t>
            </w:r>
            <w:r w:rsidR="001C507D">
              <w:rPr>
                <w:spacing w:val="-2"/>
                <w:sz w:val="28"/>
              </w:rPr>
              <w:t>.12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406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319" w:lineRule="exact"/>
              <w:ind w:left="577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before="30"/>
              <w:ind w:left="56"/>
              <w:rPr>
                <w:sz w:val="28"/>
              </w:rPr>
            </w:pPr>
            <w:r>
              <w:rPr>
                <w:sz w:val="28"/>
              </w:rPr>
              <w:t>Конь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против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ферзя,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ладьи,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слона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before="30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before="30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14.01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755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67" w:lineRule="exact"/>
              <w:ind w:left="577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before="7"/>
              <w:ind w:left="56"/>
              <w:rPr>
                <w:sz w:val="28"/>
              </w:rPr>
            </w:pPr>
            <w:r>
              <w:rPr>
                <w:sz w:val="28"/>
              </w:rPr>
              <w:t>Пешка.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пешки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начальном</w:t>
            </w:r>
            <w:proofErr w:type="gramEnd"/>
          </w:p>
          <w:p w:rsidR="00053962" w:rsidRDefault="001C507D">
            <w:pPr>
              <w:pStyle w:val="TableParagraph"/>
              <w:spacing w:before="50"/>
              <w:ind w:left="56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положении</w:t>
            </w:r>
            <w:proofErr w:type="gramEnd"/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before="7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before="7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21</w:t>
            </w:r>
            <w:r w:rsidR="001C507D">
              <w:rPr>
                <w:spacing w:val="-2"/>
                <w:sz w:val="28"/>
              </w:rPr>
              <w:t>.01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378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59" w:lineRule="exact"/>
              <w:ind w:left="577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before="2"/>
              <w:ind w:left="56"/>
              <w:rPr>
                <w:sz w:val="28"/>
              </w:rPr>
            </w:pPr>
            <w:r>
              <w:rPr>
                <w:sz w:val="28"/>
              </w:rPr>
              <w:t>Ход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пешки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before="2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before="2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28</w:t>
            </w:r>
            <w:r w:rsidR="001C507D">
              <w:rPr>
                <w:spacing w:val="-2"/>
                <w:sz w:val="28"/>
              </w:rPr>
              <w:t>.01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375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62" w:lineRule="exact"/>
              <w:ind w:left="577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19" w:lineRule="exact"/>
              <w:ind w:left="56"/>
              <w:rPr>
                <w:sz w:val="28"/>
              </w:rPr>
            </w:pPr>
            <w:r>
              <w:rPr>
                <w:sz w:val="28"/>
              </w:rPr>
              <w:t>Пешка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против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ферзя,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слона,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ладьи,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коня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319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line="319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04.02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740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42" w:lineRule="exact"/>
              <w:ind w:left="577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14" w:lineRule="exact"/>
              <w:ind w:left="56"/>
              <w:rPr>
                <w:sz w:val="28"/>
              </w:rPr>
            </w:pPr>
            <w:r>
              <w:rPr>
                <w:sz w:val="28"/>
              </w:rPr>
              <w:t>Король.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короля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начальном</w:t>
            </w:r>
            <w:proofErr w:type="gramEnd"/>
          </w:p>
          <w:p w:rsidR="00053962" w:rsidRDefault="001C507D">
            <w:pPr>
              <w:pStyle w:val="TableParagraph"/>
              <w:spacing w:before="50"/>
              <w:ind w:left="56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положении</w:t>
            </w:r>
            <w:proofErr w:type="gramEnd"/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314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line="314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11</w:t>
            </w:r>
            <w:r w:rsidR="001C507D">
              <w:rPr>
                <w:spacing w:val="-2"/>
                <w:sz w:val="28"/>
              </w:rPr>
              <w:t>.02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385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64" w:lineRule="exact"/>
              <w:ind w:left="577"/>
              <w:rPr>
                <w:sz w:val="28"/>
              </w:rPr>
            </w:pPr>
            <w:r>
              <w:rPr>
                <w:spacing w:val="-5"/>
                <w:sz w:val="28"/>
              </w:rPr>
              <w:t>22.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before="6"/>
              <w:ind w:left="56"/>
              <w:rPr>
                <w:sz w:val="28"/>
              </w:rPr>
            </w:pPr>
            <w:r>
              <w:rPr>
                <w:spacing w:val="-2"/>
                <w:sz w:val="28"/>
              </w:rPr>
              <w:t>Ход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короля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before="6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before="6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18</w:t>
            </w:r>
            <w:r w:rsidR="001C507D">
              <w:rPr>
                <w:spacing w:val="-2"/>
                <w:sz w:val="28"/>
              </w:rPr>
              <w:t>.02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380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62" w:lineRule="exact"/>
              <w:ind w:left="577"/>
              <w:rPr>
                <w:sz w:val="28"/>
              </w:rPr>
            </w:pPr>
            <w:r>
              <w:rPr>
                <w:spacing w:val="-5"/>
                <w:sz w:val="28"/>
              </w:rPr>
              <w:t>23.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before="2"/>
              <w:ind w:left="56"/>
              <w:rPr>
                <w:sz w:val="28"/>
              </w:rPr>
            </w:pPr>
            <w:r>
              <w:rPr>
                <w:sz w:val="28"/>
              </w:rPr>
              <w:t>Король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против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фигур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before="2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before="2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04.03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373"/>
        </w:trPr>
        <w:tc>
          <w:tcPr>
            <w:tcW w:w="7941" w:type="dxa"/>
            <w:gridSpan w:val="3"/>
          </w:tcPr>
          <w:p w:rsidR="00053962" w:rsidRDefault="001C507D">
            <w:pPr>
              <w:pStyle w:val="TableParagraph"/>
              <w:ind w:left="6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Шах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(6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ч.)</w:t>
            </w:r>
          </w:p>
        </w:tc>
        <w:tc>
          <w:tcPr>
            <w:tcW w:w="127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591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319" w:lineRule="exact"/>
              <w:ind w:left="577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19" w:lineRule="exact"/>
              <w:ind w:left="56"/>
              <w:rPr>
                <w:sz w:val="28"/>
              </w:rPr>
            </w:pPr>
            <w:r>
              <w:rPr>
                <w:spacing w:val="-5"/>
                <w:sz w:val="28"/>
              </w:rPr>
              <w:t>Шах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319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line="319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11</w:t>
            </w:r>
            <w:r w:rsidR="001C507D">
              <w:rPr>
                <w:spacing w:val="-2"/>
                <w:sz w:val="28"/>
              </w:rPr>
              <w:t>.03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646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317" w:lineRule="exact"/>
              <w:ind w:left="577"/>
              <w:rPr>
                <w:sz w:val="28"/>
              </w:rPr>
            </w:pPr>
            <w:r>
              <w:rPr>
                <w:spacing w:val="-5"/>
                <w:sz w:val="28"/>
              </w:rPr>
              <w:t>25.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17" w:lineRule="exact"/>
              <w:ind w:left="56"/>
              <w:rPr>
                <w:sz w:val="28"/>
              </w:rPr>
            </w:pPr>
            <w:r>
              <w:rPr>
                <w:sz w:val="28"/>
              </w:rPr>
              <w:t>Шах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ферзем,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ладьей,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слоном,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конем,</w:t>
            </w:r>
          </w:p>
          <w:p w:rsidR="00053962" w:rsidRDefault="001C507D">
            <w:pPr>
              <w:pStyle w:val="TableParagraph"/>
              <w:spacing w:before="2" w:line="308" w:lineRule="exact"/>
              <w:ind w:left="56"/>
              <w:rPr>
                <w:sz w:val="28"/>
              </w:rPr>
            </w:pPr>
            <w:r>
              <w:rPr>
                <w:spacing w:val="-2"/>
                <w:sz w:val="28"/>
              </w:rPr>
              <w:t>пешкой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317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076AEE">
            <w:pPr>
              <w:pStyle w:val="TableParagraph"/>
              <w:spacing w:line="317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18</w:t>
            </w:r>
            <w:r w:rsidR="001C507D">
              <w:rPr>
                <w:spacing w:val="-2"/>
                <w:sz w:val="28"/>
              </w:rPr>
              <w:t>.03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</w:tbl>
    <w:p w:rsidR="00053962" w:rsidRDefault="00053962">
      <w:pPr>
        <w:pStyle w:val="TableParagraph"/>
        <w:rPr>
          <w:sz w:val="28"/>
        </w:rPr>
        <w:sectPr w:rsidR="00053962">
          <w:pgSz w:w="11930" w:h="16850"/>
          <w:pgMar w:top="960" w:right="283" w:bottom="280" w:left="1133" w:header="720" w:footer="720" w:gutter="0"/>
          <w:cols w:space="720"/>
        </w:sectPr>
      </w:pPr>
    </w:p>
    <w:tbl>
      <w:tblPr>
        <w:tblW w:w="0" w:type="auto"/>
        <w:tblInd w:w="3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5387"/>
        <w:gridCol w:w="1277"/>
        <w:gridCol w:w="1275"/>
        <w:gridCol w:w="1135"/>
      </w:tblGrid>
      <w:tr w:rsidR="00053962">
        <w:trPr>
          <w:trHeight w:val="592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319" w:lineRule="exact"/>
              <w:ind w:right="312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26.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19" w:lineRule="exact"/>
              <w:ind w:left="56"/>
              <w:rPr>
                <w:sz w:val="28"/>
              </w:rPr>
            </w:pPr>
            <w:r>
              <w:rPr>
                <w:sz w:val="28"/>
              </w:rPr>
              <w:t>Защита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шаха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319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9C5A5A" w:rsidP="001C507D">
            <w:pPr>
              <w:pStyle w:val="TableParagraph"/>
              <w:spacing w:line="319" w:lineRule="exact"/>
              <w:ind w:left="70" w:right="14"/>
              <w:rPr>
                <w:sz w:val="28"/>
              </w:rPr>
            </w:pPr>
            <w:r>
              <w:rPr>
                <w:spacing w:val="-2"/>
                <w:sz w:val="28"/>
              </w:rPr>
              <w:t>25</w:t>
            </w:r>
            <w:r w:rsidR="001C507D">
              <w:rPr>
                <w:spacing w:val="-2"/>
                <w:sz w:val="28"/>
              </w:rPr>
              <w:t>.03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589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317" w:lineRule="exact"/>
              <w:ind w:right="312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27.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17" w:lineRule="exact"/>
              <w:ind w:left="56"/>
              <w:rPr>
                <w:sz w:val="28"/>
              </w:rPr>
            </w:pPr>
            <w:r>
              <w:rPr>
                <w:sz w:val="28"/>
              </w:rPr>
              <w:t>Открытый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шах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317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9C5A5A">
            <w:pPr>
              <w:pStyle w:val="TableParagraph"/>
              <w:spacing w:line="317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08.04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589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319" w:lineRule="exact"/>
              <w:ind w:right="312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28.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19" w:lineRule="exact"/>
              <w:ind w:left="56"/>
              <w:rPr>
                <w:sz w:val="28"/>
              </w:rPr>
            </w:pPr>
            <w:r>
              <w:rPr>
                <w:sz w:val="28"/>
              </w:rPr>
              <w:t>Открытый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шах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319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9C5A5A">
            <w:pPr>
              <w:pStyle w:val="TableParagraph"/>
              <w:spacing w:line="319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15</w:t>
            </w:r>
            <w:r w:rsidR="001C507D">
              <w:rPr>
                <w:spacing w:val="-2"/>
                <w:sz w:val="28"/>
              </w:rPr>
              <w:t>.04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591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319" w:lineRule="exact"/>
              <w:ind w:right="312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29.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19" w:lineRule="exact"/>
              <w:ind w:left="56"/>
              <w:rPr>
                <w:sz w:val="28"/>
              </w:rPr>
            </w:pPr>
            <w:r>
              <w:rPr>
                <w:sz w:val="28"/>
              </w:rPr>
              <w:t>Двойной</w:t>
            </w:r>
            <w:r>
              <w:rPr>
                <w:spacing w:val="-5"/>
                <w:sz w:val="28"/>
              </w:rPr>
              <w:t xml:space="preserve"> шах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319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9C5A5A">
            <w:pPr>
              <w:pStyle w:val="TableParagraph"/>
              <w:spacing w:line="319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22</w:t>
            </w:r>
            <w:r w:rsidR="001C507D">
              <w:rPr>
                <w:spacing w:val="-2"/>
                <w:sz w:val="28"/>
              </w:rPr>
              <w:t>.04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375"/>
        </w:trPr>
        <w:tc>
          <w:tcPr>
            <w:tcW w:w="7941" w:type="dxa"/>
            <w:gridSpan w:val="3"/>
          </w:tcPr>
          <w:p w:rsidR="00053962" w:rsidRDefault="001C507D">
            <w:pPr>
              <w:pStyle w:val="TableParagraph"/>
              <w:spacing w:before="2"/>
              <w:ind w:left="803"/>
              <w:rPr>
                <w:b/>
                <w:sz w:val="28"/>
              </w:rPr>
            </w:pPr>
            <w:r>
              <w:rPr>
                <w:b/>
                <w:sz w:val="28"/>
              </w:rPr>
              <w:t>Шахматная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партия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(4ч.)</w:t>
            </w:r>
          </w:p>
        </w:tc>
        <w:tc>
          <w:tcPr>
            <w:tcW w:w="127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740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76" w:lineRule="exact"/>
              <w:ind w:right="312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30.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14" w:lineRule="exact"/>
              <w:ind w:left="56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всеми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фигурами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начального</w:t>
            </w:r>
            <w:proofErr w:type="gramEnd"/>
          </w:p>
          <w:p w:rsidR="00053962" w:rsidRDefault="001C507D">
            <w:pPr>
              <w:pStyle w:val="TableParagraph"/>
              <w:spacing w:before="50"/>
              <w:ind w:left="56"/>
              <w:rPr>
                <w:sz w:val="28"/>
              </w:rPr>
            </w:pPr>
            <w:r>
              <w:rPr>
                <w:spacing w:val="-2"/>
                <w:sz w:val="28"/>
              </w:rPr>
              <w:t>положения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276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9C5A5A">
            <w:pPr>
              <w:pStyle w:val="TableParagraph"/>
              <w:spacing w:line="276" w:lineRule="exact"/>
              <w:ind w:left="70" w:right="1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29</w:t>
            </w:r>
            <w:r w:rsidR="001C507D">
              <w:rPr>
                <w:spacing w:val="-2"/>
                <w:sz w:val="28"/>
              </w:rPr>
              <w:t>.04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1151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81" w:lineRule="exact"/>
              <w:ind w:right="312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31.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276" w:lineRule="auto"/>
              <w:ind w:left="56"/>
              <w:rPr>
                <w:sz w:val="28"/>
              </w:rPr>
            </w:pPr>
            <w:r>
              <w:rPr>
                <w:sz w:val="28"/>
              </w:rPr>
              <w:t>Общие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рекомендации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принципах </w:t>
            </w:r>
            <w:r>
              <w:rPr>
                <w:spacing w:val="-2"/>
                <w:sz w:val="28"/>
              </w:rPr>
              <w:t>разыгрывания</w:t>
            </w:r>
          </w:p>
          <w:p w:rsidR="00053962" w:rsidRDefault="001C507D">
            <w:pPr>
              <w:pStyle w:val="TableParagraph"/>
              <w:spacing w:before="32"/>
              <w:ind w:left="56"/>
              <w:rPr>
                <w:sz w:val="28"/>
              </w:rPr>
            </w:pPr>
            <w:r>
              <w:rPr>
                <w:spacing w:val="-2"/>
                <w:sz w:val="28"/>
              </w:rPr>
              <w:t>дебюта.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281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9C5A5A">
            <w:pPr>
              <w:pStyle w:val="TableParagraph"/>
              <w:spacing w:line="281" w:lineRule="exact"/>
              <w:ind w:left="70" w:right="1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06.05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373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76" w:lineRule="exact"/>
              <w:ind w:right="312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32.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17" w:lineRule="exact"/>
              <w:ind w:left="56"/>
              <w:rPr>
                <w:sz w:val="28"/>
              </w:rPr>
            </w:pPr>
            <w:r>
              <w:rPr>
                <w:sz w:val="28"/>
              </w:rPr>
              <w:t>Демонстрация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коротких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партий.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276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75" w:type="dxa"/>
          </w:tcPr>
          <w:p w:rsidR="00053962" w:rsidRDefault="009C5A5A">
            <w:pPr>
              <w:pStyle w:val="TableParagraph"/>
              <w:spacing w:line="276" w:lineRule="exact"/>
              <w:ind w:left="70" w:right="1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13</w:t>
            </w:r>
            <w:r w:rsidR="001C507D">
              <w:rPr>
                <w:spacing w:val="-2"/>
                <w:sz w:val="28"/>
              </w:rPr>
              <w:t>.05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370"/>
        </w:trPr>
        <w:tc>
          <w:tcPr>
            <w:tcW w:w="1277" w:type="dxa"/>
          </w:tcPr>
          <w:p w:rsidR="00053962" w:rsidRDefault="001C507D">
            <w:pPr>
              <w:pStyle w:val="TableParagraph"/>
              <w:spacing w:line="276" w:lineRule="exact"/>
              <w:ind w:right="312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33.-34</w:t>
            </w: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14" w:lineRule="exact"/>
              <w:ind w:left="56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программного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материала.</w:t>
            </w:r>
          </w:p>
        </w:tc>
        <w:tc>
          <w:tcPr>
            <w:tcW w:w="1277" w:type="dxa"/>
          </w:tcPr>
          <w:p w:rsidR="00053962" w:rsidRDefault="001C507D">
            <w:pPr>
              <w:pStyle w:val="TableParagraph"/>
              <w:spacing w:line="276" w:lineRule="exact"/>
              <w:ind w:left="85"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275" w:type="dxa"/>
          </w:tcPr>
          <w:p w:rsidR="001C507D" w:rsidRDefault="009C5A5A">
            <w:pPr>
              <w:pStyle w:val="TableParagraph"/>
              <w:spacing w:line="276" w:lineRule="exact"/>
              <w:ind w:left="70" w:right="14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20</w:t>
            </w:r>
            <w:r w:rsidR="001C507D">
              <w:rPr>
                <w:spacing w:val="-2"/>
                <w:sz w:val="28"/>
              </w:rPr>
              <w:t>.05</w:t>
            </w:r>
          </w:p>
          <w:p w:rsidR="00053962" w:rsidRDefault="009C5A5A">
            <w:pPr>
              <w:pStyle w:val="TableParagraph"/>
              <w:spacing w:line="276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20</w:t>
            </w:r>
            <w:r w:rsidR="001C507D">
              <w:rPr>
                <w:spacing w:val="-2"/>
                <w:sz w:val="28"/>
              </w:rPr>
              <w:t>.05</w:t>
            </w: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  <w:tr w:rsidR="00053962">
        <w:trPr>
          <w:trHeight w:val="373"/>
        </w:trPr>
        <w:tc>
          <w:tcPr>
            <w:tcW w:w="1277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  <w:tc>
          <w:tcPr>
            <w:tcW w:w="5387" w:type="dxa"/>
          </w:tcPr>
          <w:p w:rsidR="00053962" w:rsidRDefault="001C507D">
            <w:pPr>
              <w:pStyle w:val="TableParagraph"/>
              <w:spacing w:line="314" w:lineRule="exact"/>
              <w:ind w:left="56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1277" w:type="dxa"/>
          </w:tcPr>
          <w:p w:rsidR="00053962" w:rsidRDefault="009C5A5A">
            <w:pPr>
              <w:pStyle w:val="TableParagraph"/>
              <w:spacing w:line="276" w:lineRule="exact"/>
              <w:ind w:left="85" w:right="29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  <w:r w:rsidR="001C507D">
              <w:rPr>
                <w:spacing w:val="1"/>
                <w:sz w:val="28"/>
              </w:rPr>
              <w:t xml:space="preserve"> </w:t>
            </w:r>
            <w:r w:rsidR="001C507D">
              <w:rPr>
                <w:spacing w:val="-10"/>
                <w:sz w:val="28"/>
              </w:rPr>
              <w:t>ч</w:t>
            </w:r>
          </w:p>
        </w:tc>
        <w:tc>
          <w:tcPr>
            <w:tcW w:w="127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  <w:tc>
          <w:tcPr>
            <w:tcW w:w="1135" w:type="dxa"/>
          </w:tcPr>
          <w:p w:rsidR="00053962" w:rsidRDefault="00053962">
            <w:pPr>
              <w:pStyle w:val="TableParagraph"/>
              <w:rPr>
                <w:sz w:val="28"/>
              </w:rPr>
            </w:pPr>
          </w:p>
        </w:tc>
      </w:tr>
    </w:tbl>
    <w:p w:rsidR="00053962" w:rsidRDefault="00053962">
      <w:pPr>
        <w:pStyle w:val="TableParagraph"/>
        <w:rPr>
          <w:sz w:val="28"/>
        </w:rPr>
        <w:sectPr w:rsidR="00053962">
          <w:type w:val="continuous"/>
          <w:pgSz w:w="11930" w:h="16850"/>
          <w:pgMar w:top="1020" w:right="283" w:bottom="280" w:left="1133" w:header="720" w:footer="720" w:gutter="0"/>
          <w:cols w:space="720"/>
        </w:sectPr>
      </w:pPr>
    </w:p>
    <w:p w:rsidR="00053962" w:rsidRDefault="001C507D">
      <w:pPr>
        <w:pStyle w:val="1"/>
        <w:spacing w:before="78" w:line="322" w:lineRule="exact"/>
        <w:ind w:left="209" w:right="117"/>
        <w:jc w:val="center"/>
      </w:pPr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:rsidR="00053962" w:rsidRDefault="001C507D">
      <w:pPr>
        <w:spacing w:line="319" w:lineRule="exact"/>
        <w:ind w:left="209" w:right="125"/>
        <w:jc w:val="center"/>
        <w:rPr>
          <w:b/>
          <w:sz w:val="28"/>
        </w:rPr>
      </w:pPr>
      <w:r>
        <w:rPr>
          <w:b/>
          <w:sz w:val="28"/>
        </w:rPr>
        <w:t>курса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«Юный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шахматист»</w:t>
      </w:r>
    </w:p>
    <w:p w:rsidR="00053962" w:rsidRDefault="001C507D">
      <w:pPr>
        <w:pStyle w:val="a4"/>
        <w:numPr>
          <w:ilvl w:val="0"/>
          <w:numId w:val="3"/>
        </w:numPr>
        <w:tabs>
          <w:tab w:val="left" w:pos="300"/>
        </w:tabs>
        <w:spacing w:line="319" w:lineRule="exact"/>
        <w:ind w:left="300" w:hanging="210"/>
        <w:jc w:val="center"/>
        <w:rPr>
          <w:sz w:val="28"/>
        </w:rPr>
      </w:pPr>
      <w:r>
        <w:rPr>
          <w:sz w:val="28"/>
        </w:rPr>
        <w:t>класс</w:t>
      </w:r>
      <w:r>
        <w:rPr>
          <w:spacing w:val="-3"/>
          <w:sz w:val="28"/>
        </w:rPr>
        <w:t xml:space="preserve"> </w:t>
      </w:r>
      <w:r>
        <w:rPr>
          <w:sz w:val="28"/>
        </w:rPr>
        <w:t>(34</w:t>
      </w:r>
      <w:r>
        <w:rPr>
          <w:spacing w:val="-3"/>
          <w:sz w:val="28"/>
        </w:rPr>
        <w:t xml:space="preserve"> </w:t>
      </w:r>
      <w:r>
        <w:rPr>
          <w:sz w:val="28"/>
        </w:rPr>
        <w:t>часа;1</w:t>
      </w:r>
      <w:r>
        <w:rPr>
          <w:spacing w:val="-1"/>
          <w:sz w:val="28"/>
        </w:rPr>
        <w:t xml:space="preserve"> </w:t>
      </w:r>
      <w:r>
        <w:rPr>
          <w:sz w:val="28"/>
        </w:rPr>
        <w:t>час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неделю)</w:t>
      </w:r>
    </w:p>
    <w:p w:rsidR="00053962" w:rsidRDefault="00053962">
      <w:pPr>
        <w:pStyle w:val="a3"/>
        <w:spacing w:before="7"/>
        <w:ind w:left="0"/>
        <w:rPr>
          <w:sz w:val="20"/>
        </w:rPr>
      </w:pPr>
    </w:p>
    <w:tbl>
      <w:tblPr>
        <w:tblW w:w="12562" w:type="dxa"/>
        <w:tblInd w:w="3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"/>
        <w:gridCol w:w="4993"/>
        <w:gridCol w:w="1671"/>
        <w:gridCol w:w="1296"/>
        <w:gridCol w:w="1106"/>
        <w:gridCol w:w="1275"/>
        <w:gridCol w:w="1275"/>
      </w:tblGrid>
      <w:tr w:rsidR="00053962" w:rsidTr="009C5A5A">
        <w:trPr>
          <w:gridAfter w:val="2"/>
          <w:wAfter w:w="2550" w:type="dxa"/>
          <w:trHeight w:val="649"/>
        </w:trPr>
        <w:tc>
          <w:tcPr>
            <w:tcW w:w="946" w:type="dxa"/>
            <w:vMerge w:val="restart"/>
          </w:tcPr>
          <w:p w:rsidR="00053962" w:rsidRDefault="001C507D">
            <w:pPr>
              <w:pStyle w:val="TableParagraph"/>
              <w:spacing w:line="314" w:lineRule="exact"/>
              <w:ind w:left="2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4993" w:type="dxa"/>
            <w:vMerge w:val="restart"/>
          </w:tcPr>
          <w:p w:rsidR="00053962" w:rsidRDefault="001C507D">
            <w:pPr>
              <w:pStyle w:val="TableParagraph"/>
              <w:spacing w:line="319" w:lineRule="exact"/>
              <w:ind w:lef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Тема</w:t>
            </w:r>
          </w:p>
        </w:tc>
        <w:tc>
          <w:tcPr>
            <w:tcW w:w="1671" w:type="dxa"/>
            <w:vMerge w:val="restart"/>
          </w:tcPr>
          <w:p w:rsidR="00053962" w:rsidRDefault="001C507D">
            <w:pPr>
              <w:pStyle w:val="TableParagraph"/>
              <w:spacing w:line="242" w:lineRule="auto"/>
              <w:ind w:left="190" w:right="698" w:hanging="87"/>
              <w:rPr>
                <w:sz w:val="28"/>
              </w:rPr>
            </w:pPr>
            <w:r>
              <w:rPr>
                <w:spacing w:val="-2"/>
                <w:sz w:val="28"/>
              </w:rPr>
              <w:t>Кол-во часов</w:t>
            </w:r>
          </w:p>
        </w:tc>
        <w:tc>
          <w:tcPr>
            <w:tcW w:w="2402" w:type="dxa"/>
            <w:gridSpan w:val="2"/>
          </w:tcPr>
          <w:p w:rsidR="00053962" w:rsidRDefault="001C507D">
            <w:pPr>
              <w:pStyle w:val="TableParagraph"/>
              <w:spacing w:line="319" w:lineRule="exact"/>
              <w:ind w:right="59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Дата</w:t>
            </w:r>
          </w:p>
          <w:p w:rsidR="00053962" w:rsidRDefault="001C507D">
            <w:pPr>
              <w:pStyle w:val="TableParagraph"/>
              <w:spacing w:before="2" w:line="308" w:lineRule="exact"/>
              <w:ind w:left="4" w:right="59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проведения</w:t>
            </w:r>
          </w:p>
        </w:tc>
      </w:tr>
      <w:tr w:rsidR="00053962" w:rsidTr="009C5A5A">
        <w:trPr>
          <w:gridAfter w:val="2"/>
          <w:wAfter w:w="2550" w:type="dxa"/>
          <w:trHeight w:val="327"/>
        </w:trPr>
        <w:tc>
          <w:tcPr>
            <w:tcW w:w="946" w:type="dxa"/>
            <w:vMerge/>
            <w:tcBorders>
              <w:top w:val="nil"/>
            </w:tcBorders>
          </w:tcPr>
          <w:p w:rsidR="00053962" w:rsidRDefault="00053962">
            <w:pPr>
              <w:rPr>
                <w:sz w:val="2"/>
                <w:szCs w:val="2"/>
              </w:rPr>
            </w:pPr>
          </w:p>
        </w:tc>
        <w:tc>
          <w:tcPr>
            <w:tcW w:w="4993" w:type="dxa"/>
            <w:vMerge/>
            <w:tcBorders>
              <w:top w:val="nil"/>
            </w:tcBorders>
          </w:tcPr>
          <w:p w:rsidR="00053962" w:rsidRDefault="00053962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vMerge/>
            <w:tcBorders>
              <w:top w:val="nil"/>
            </w:tcBorders>
          </w:tcPr>
          <w:p w:rsidR="00053962" w:rsidRDefault="00053962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053962" w:rsidRDefault="001C507D">
            <w:pPr>
              <w:pStyle w:val="TableParagraph"/>
              <w:spacing w:line="308" w:lineRule="exact"/>
              <w:ind w:left="54"/>
              <w:rPr>
                <w:sz w:val="28"/>
              </w:rPr>
            </w:pPr>
            <w:r>
              <w:rPr>
                <w:spacing w:val="-4"/>
                <w:sz w:val="28"/>
              </w:rPr>
              <w:t>план</w:t>
            </w:r>
          </w:p>
        </w:tc>
        <w:tc>
          <w:tcPr>
            <w:tcW w:w="1106" w:type="dxa"/>
          </w:tcPr>
          <w:p w:rsidR="00053962" w:rsidRDefault="001C507D">
            <w:pPr>
              <w:pStyle w:val="TableParagraph"/>
              <w:spacing w:line="308" w:lineRule="exact"/>
              <w:ind w:left="20"/>
              <w:rPr>
                <w:sz w:val="28"/>
              </w:rPr>
            </w:pPr>
            <w:r>
              <w:rPr>
                <w:spacing w:val="-5"/>
                <w:sz w:val="28"/>
              </w:rPr>
              <w:t>фак</w:t>
            </w:r>
          </w:p>
        </w:tc>
      </w:tr>
      <w:tr w:rsidR="00053962" w:rsidTr="009C5A5A">
        <w:trPr>
          <w:gridAfter w:val="2"/>
          <w:wAfter w:w="2550" w:type="dxa"/>
          <w:trHeight w:val="351"/>
        </w:trPr>
        <w:tc>
          <w:tcPr>
            <w:tcW w:w="5939" w:type="dxa"/>
            <w:gridSpan w:val="2"/>
          </w:tcPr>
          <w:p w:rsidR="00053962" w:rsidRDefault="001C507D">
            <w:pPr>
              <w:pStyle w:val="TableParagraph"/>
              <w:spacing w:before="4"/>
              <w:ind w:left="61"/>
              <w:rPr>
                <w:b/>
                <w:sz w:val="28"/>
              </w:rPr>
            </w:pPr>
            <w:r>
              <w:rPr>
                <w:b/>
                <w:sz w:val="28"/>
              </w:rPr>
              <w:t>Повторение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(2ч.)</w:t>
            </w:r>
          </w:p>
        </w:tc>
        <w:tc>
          <w:tcPr>
            <w:tcW w:w="1671" w:type="dxa"/>
          </w:tcPr>
          <w:p w:rsidR="00053962" w:rsidRDefault="00053962">
            <w:pPr>
              <w:pStyle w:val="TableParagraph"/>
              <w:rPr>
                <w:sz w:val="26"/>
              </w:rPr>
            </w:pPr>
          </w:p>
        </w:tc>
        <w:tc>
          <w:tcPr>
            <w:tcW w:w="1296" w:type="dxa"/>
          </w:tcPr>
          <w:p w:rsidR="00053962" w:rsidRDefault="00053962">
            <w:pPr>
              <w:pStyle w:val="TableParagraph"/>
              <w:rPr>
                <w:sz w:val="26"/>
              </w:rPr>
            </w:pPr>
          </w:p>
        </w:tc>
        <w:tc>
          <w:tcPr>
            <w:tcW w:w="1106" w:type="dxa"/>
          </w:tcPr>
          <w:p w:rsidR="00053962" w:rsidRDefault="00053962">
            <w:pPr>
              <w:pStyle w:val="TableParagraph"/>
              <w:rPr>
                <w:sz w:val="26"/>
              </w:rPr>
            </w:pPr>
          </w:p>
        </w:tc>
      </w:tr>
      <w:tr w:rsidR="009C5A5A" w:rsidTr="009C5A5A">
        <w:trPr>
          <w:gridAfter w:val="2"/>
          <w:wAfter w:w="2550" w:type="dxa"/>
          <w:trHeight w:val="741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62" w:lineRule="exact"/>
              <w:ind w:left="2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14" w:lineRule="exact"/>
              <w:ind w:left="63"/>
              <w:rPr>
                <w:sz w:val="28"/>
              </w:rPr>
            </w:pPr>
            <w:r>
              <w:rPr>
                <w:sz w:val="28"/>
              </w:rPr>
              <w:t>Поля,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горизонталь,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вертикаль,</w:t>
            </w:r>
          </w:p>
          <w:p w:rsidR="009C5A5A" w:rsidRDefault="009C5A5A">
            <w:pPr>
              <w:pStyle w:val="TableParagraph"/>
              <w:spacing w:before="50"/>
              <w:ind w:left="63"/>
              <w:rPr>
                <w:sz w:val="28"/>
              </w:rPr>
            </w:pPr>
            <w:r>
              <w:rPr>
                <w:sz w:val="28"/>
              </w:rPr>
              <w:t>диагональ,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центр.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Ходы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319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before="14"/>
              <w:ind w:left="7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03.09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 w:rsidTr="009C5A5A">
        <w:trPr>
          <w:gridAfter w:val="2"/>
          <w:wAfter w:w="2550" w:type="dxa"/>
          <w:trHeight w:val="649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319" w:lineRule="exact"/>
              <w:ind w:left="2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19" w:lineRule="exact"/>
              <w:ind w:left="63"/>
              <w:rPr>
                <w:sz w:val="28"/>
              </w:rPr>
            </w:pPr>
            <w:r>
              <w:rPr>
                <w:sz w:val="28"/>
              </w:rPr>
              <w:t>Рокировка.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Взятие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проходе.</w:t>
            </w:r>
          </w:p>
          <w:p w:rsidR="009C5A5A" w:rsidRDefault="009C5A5A">
            <w:pPr>
              <w:pStyle w:val="TableParagraph"/>
              <w:spacing w:before="2" w:line="308" w:lineRule="exact"/>
              <w:ind w:left="63"/>
              <w:rPr>
                <w:sz w:val="28"/>
              </w:rPr>
            </w:pPr>
            <w:r>
              <w:rPr>
                <w:sz w:val="28"/>
              </w:rPr>
              <w:t>Превращение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пешки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319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317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10.09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 w:rsidTr="009C5A5A">
        <w:trPr>
          <w:trHeight w:val="349"/>
        </w:trPr>
        <w:tc>
          <w:tcPr>
            <w:tcW w:w="8906" w:type="dxa"/>
            <w:gridSpan w:val="4"/>
          </w:tcPr>
          <w:p w:rsidR="009C5A5A" w:rsidRDefault="009C5A5A">
            <w:pPr>
              <w:pStyle w:val="TableParagraph"/>
              <w:spacing w:before="4"/>
              <w:ind w:left="13"/>
              <w:rPr>
                <w:b/>
                <w:sz w:val="28"/>
              </w:rPr>
            </w:pPr>
            <w:r>
              <w:rPr>
                <w:b/>
                <w:sz w:val="28"/>
              </w:rPr>
              <w:t>Краткая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история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шахмат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(1ч.)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</w:tcPr>
          <w:p w:rsidR="009C5A5A" w:rsidRDefault="009C5A5A">
            <w:pPr>
              <w:widowControl/>
              <w:autoSpaceDE/>
              <w:autoSpaceDN/>
            </w:pPr>
          </w:p>
        </w:tc>
        <w:tc>
          <w:tcPr>
            <w:tcW w:w="1275" w:type="dxa"/>
          </w:tcPr>
          <w:p w:rsidR="009C5A5A" w:rsidRDefault="009C5A5A" w:rsidP="009746A1">
            <w:pPr>
              <w:pStyle w:val="TableParagraph"/>
              <w:spacing w:line="231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17.09</w:t>
            </w:r>
          </w:p>
        </w:tc>
      </w:tr>
      <w:tr w:rsidR="009C5A5A" w:rsidTr="009C5A5A">
        <w:trPr>
          <w:gridAfter w:val="2"/>
          <w:wAfter w:w="2550" w:type="dxa"/>
          <w:trHeight w:val="747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78" w:lineRule="exact"/>
              <w:ind w:left="2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before="2"/>
              <w:ind w:left="63"/>
              <w:rPr>
                <w:sz w:val="28"/>
              </w:rPr>
            </w:pPr>
            <w:r>
              <w:rPr>
                <w:spacing w:val="-2"/>
                <w:sz w:val="28"/>
              </w:rPr>
              <w:t>Происхождение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шахмат.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Легенды</w:t>
            </w:r>
            <w:r>
              <w:rPr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</w:t>
            </w:r>
          </w:p>
          <w:p w:rsidR="009C5A5A" w:rsidRDefault="009C5A5A">
            <w:pPr>
              <w:pStyle w:val="TableParagraph"/>
              <w:spacing w:before="47"/>
              <w:ind w:left="63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шахматах</w:t>
            </w:r>
            <w:proofErr w:type="gramEnd"/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322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>
            <w:pPr>
              <w:pStyle w:val="TableParagraph"/>
              <w:spacing w:line="322" w:lineRule="exact"/>
              <w:ind w:left="30"/>
              <w:rPr>
                <w:sz w:val="28"/>
              </w:rPr>
            </w:pPr>
            <w:r>
              <w:rPr>
                <w:sz w:val="28"/>
              </w:rPr>
              <w:t>17.09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 w:rsidTr="009C5A5A">
        <w:trPr>
          <w:gridAfter w:val="2"/>
          <w:wAfter w:w="2550" w:type="dxa"/>
          <w:trHeight w:val="377"/>
        </w:trPr>
        <w:tc>
          <w:tcPr>
            <w:tcW w:w="5939" w:type="dxa"/>
            <w:gridSpan w:val="2"/>
          </w:tcPr>
          <w:p w:rsidR="009C5A5A" w:rsidRDefault="009C5A5A">
            <w:pPr>
              <w:pStyle w:val="TableParagraph"/>
              <w:spacing w:before="4"/>
              <w:ind w:left="61"/>
              <w:rPr>
                <w:b/>
                <w:sz w:val="28"/>
              </w:rPr>
            </w:pPr>
            <w:r>
              <w:rPr>
                <w:b/>
                <w:sz w:val="28"/>
              </w:rPr>
              <w:t>Шахматная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нотация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(3ч.)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  <w:tc>
          <w:tcPr>
            <w:tcW w:w="129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 w:rsidTr="009C5A5A">
        <w:trPr>
          <w:gridAfter w:val="2"/>
          <w:wAfter w:w="2550" w:type="dxa"/>
          <w:trHeight w:val="745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319" w:lineRule="exact"/>
              <w:ind w:left="2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19" w:lineRule="exact"/>
              <w:ind w:left="63"/>
              <w:rPr>
                <w:sz w:val="28"/>
              </w:rPr>
            </w:pPr>
            <w:r>
              <w:rPr>
                <w:sz w:val="28"/>
              </w:rPr>
              <w:t>Обозначение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горизонталей,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вертикалей,</w:t>
            </w:r>
          </w:p>
          <w:p w:rsidR="009C5A5A" w:rsidRDefault="009C5A5A">
            <w:pPr>
              <w:pStyle w:val="TableParagraph"/>
              <w:spacing w:before="50"/>
              <w:ind w:left="63"/>
              <w:rPr>
                <w:sz w:val="28"/>
              </w:rPr>
            </w:pPr>
            <w:r>
              <w:rPr>
                <w:spacing w:val="-2"/>
                <w:sz w:val="28"/>
              </w:rPr>
              <w:t>полей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319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before="4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24.09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 w:rsidTr="009C5A5A">
        <w:trPr>
          <w:gridAfter w:val="2"/>
          <w:wAfter w:w="2550" w:type="dxa"/>
          <w:trHeight w:val="1112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317" w:lineRule="exact"/>
              <w:ind w:left="2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276" w:lineRule="auto"/>
              <w:ind w:left="63"/>
              <w:rPr>
                <w:sz w:val="28"/>
              </w:rPr>
            </w:pPr>
            <w:r>
              <w:rPr>
                <w:sz w:val="28"/>
              </w:rPr>
              <w:t>Обозначение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шахматных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фигур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 терминов. Запись</w:t>
            </w:r>
            <w:r w:rsidR="009746A1"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начального</w:t>
            </w:r>
            <w:proofErr w:type="gramEnd"/>
          </w:p>
          <w:p w:rsidR="009C5A5A" w:rsidRDefault="009C5A5A">
            <w:pPr>
              <w:pStyle w:val="TableParagraph"/>
              <w:spacing w:line="321" w:lineRule="exact"/>
              <w:ind w:left="63"/>
              <w:rPr>
                <w:sz w:val="28"/>
              </w:rPr>
            </w:pPr>
            <w:r>
              <w:rPr>
                <w:spacing w:val="-2"/>
                <w:sz w:val="28"/>
              </w:rPr>
              <w:t>положения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317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314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01.10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 w:rsidTr="009C5A5A">
        <w:trPr>
          <w:gridAfter w:val="2"/>
          <w:wAfter w:w="2550" w:type="dxa"/>
          <w:trHeight w:val="742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74" w:lineRule="exact"/>
              <w:ind w:left="2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17" w:lineRule="exact"/>
              <w:ind w:left="63"/>
              <w:rPr>
                <w:sz w:val="28"/>
              </w:rPr>
            </w:pPr>
            <w:r>
              <w:rPr>
                <w:sz w:val="28"/>
              </w:rPr>
              <w:t>Краткая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полная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шахматная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нотация.</w:t>
            </w:r>
          </w:p>
          <w:p w:rsidR="009C5A5A" w:rsidRDefault="009C5A5A">
            <w:pPr>
              <w:pStyle w:val="TableParagraph"/>
              <w:spacing w:before="50"/>
              <w:ind w:left="63"/>
              <w:rPr>
                <w:sz w:val="28"/>
              </w:rPr>
            </w:pPr>
            <w:r>
              <w:rPr>
                <w:sz w:val="28"/>
              </w:rPr>
              <w:t>Запись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партии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74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before="2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08.10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 w:rsidTr="009C5A5A">
        <w:trPr>
          <w:gridAfter w:val="2"/>
          <w:wAfter w:w="2550" w:type="dxa"/>
          <w:trHeight w:val="373"/>
        </w:trPr>
        <w:tc>
          <w:tcPr>
            <w:tcW w:w="7610" w:type="dxa"/>
            <w:gridSpan w:val="3"/>
          </w:tcPr>
          <w:p w:rsidR="009C5A5A" w:rsidRDefault="009C5A5A">
            <w:pPr>
              <w:pStyle w:val="TableParagraph"/>
              <w:spacing w:before="2"/>
              <w:ind w:left="13"/>
              <w:rPr>
                <w:b/>
                <w:sz w:val="28"/>
              </w:rPr>
            </w:pPr>
            <w:r>
              <w:rPr>
                <w:b/>
                <w:sz w:val="28"/>
              </w:rPr>
              <w:t>Ценность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шахматных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фигур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(4ч.)</w:t>
            </w:r>
          </w:p>
        </w:tc>
        <w:tc>
          <w:tcPr>
            <w:tcW w:w="129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 w:rsidTr="009C5A5A">
        <w:trPr>
          <w:gridAfter w:val="2"/>
          <w:wAfter w:w="2550" w:type="dxa"/>
          <w:trHeight w:val="750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81" w:lineRule="exact"/>
              <w:ind w:left="2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before="4"/>
              <w:ind w:left="63"/>
              <w:rPr>
                <w:sz w:val="28"/>
              </w:rPr>
            </w:pPr>
            <w:r>
              <w:rPr>
                <w:sz w:val="28"/>
              </w:rPr>
              <w:t>Ценность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фигур.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Сравнительная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сила</w:t>
            </w:r>
          </w:p>
          <w:p w:rsidR="009C5A5A" w:rsidRDefault="009C5A5A">
            <w:pPr>
              <w:pStyle w:val="TableParagraph"/>
              <w:spacing w:before="48"/>
              <w:ind w:left="63"/>
              <w:rPr>
                <w:sz w:val="28"/>
              </w:rPr>
            </w:pPr>
            <w:r>
              <w:rPr>
                <w:spacing w:val="-2"/>
                <w:sz w:val="28"/>
              </w:rPr>
              <w:t>фигур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before="4"/>
              <w:ind w:left="45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317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15.10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 w:rsidTr="009C5A5A">
        <w:trPr>
          <w:gridAfter w:val="2"/>
          <w:wAfter w:w="2550" w:type="dxa"/>
          <w:trHeight w:val="371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64" w:lineRule="exact"/>
              <w:ind w:left="2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17" w:lineRule="exact"/>
              <w:ind w:left="63"/>
              <w:rPr>
                <w:sz w:val="28"/>
              </w:rPr>
            </w:pPr>
            <w:r>
              <w:rPr>
                <w:sz w:val="28"/>
              </w:rPr>
              <w:t>Достижение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материального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перевеса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317" w:lineRule="exact"/>
              <w:ind w:left="45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317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22.10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 w:rsidTr="009C5A5A">
        <w:trPr>
          <w:gridAfter w:val="2"/>
          <w:wAfter w:w="2550" w:type="dxa"/>
          <w:trHeight w:val="740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42" w:lineRule="exact"/>
              <w:ind w:left="2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14" w:lineRule="exact"/>
              <w:ind w:left="63"/>
              <w:rPr>
                <w:sz w:val="28"/>
              </w:rPr>
            </w:pPr>
            <w:r>
              <w:rPr>
                <w:sz w:val="28"/>
              </w:rPr>
              <w:t>Достижение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материального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перевеса.</w:t>
            </w:r>
          </w:p>
          <w:p w:rsidR="009C5A5A" w:rsidRDefault="009C5A5A">
            <w:pPr>
              <w:pStyle w:val="TableParagraph"/>
              <w:spacing w:before="50"/>
              <w:ind w:left="63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защиты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314" w:lineRule="exact"/>
              <w:ind w:left="45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317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05.11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 w:rsidTr="009C5A5A">
        <w:trPr>
          <w:gridAfter w:val="2"/>
          <w:wAfter w:w="2550" w:type="dxa"/>
          <w:trHeight w:val="370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62" w:lineRule="exact"/>
              <w:ind w:left="241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14" w:lineRule="exact"/>
              <w:ind w:left="63"/>
              <w:rPr>
                <w:sz w:val="28"/>
              </w:rPr>
            </w:pPr>
            <w:r>
              <w:rPr>
                <w:spacing w:val="-2"/>
                <w:sz w:val="28"/>
              </w:rPr>
              <w:t>Защита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314" w:lineRule="exact"/>
              <w:ind w:left="45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before="16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12.11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 w:rsidTr="009C5A5A">
        <w:trPr>
          <w:gridAfter w:val="2"/>
          <w:wAfter w:w="2550" w:type="dxa"/>
          <w:trHeight w:val="378"/>
        </w:trPr>
        <w:tc>
          <w:tcPr>
            <w:tcW w:w="7610" w:type="dxa"/>
            <w:gridSpan w:val="3"/>
          </w:tcPr>
          <w:p w:rsidR="009C5A5A" w:rsidRDefault="009C5A5A">
            <w:pPr>
              <w:pStyle w:val="TableParagraph"/>
              <w:spacing w:before="6"/>
              <w:ind w:left="2414"/>
              <w:rPr>
                <w:b/>
                <w:sz w:val="28"/>
              </w:rPr>
            </w:pPr>
            <w:r>
              <w:rPr>
                <w:b/>
                <w:sz w:val="28"/>
              </w:rPr>
              <w:t>Мат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(15ч.)</w:t>
            </w:r>
          </w:p>
        </w:tc>
        <w:tc>
          <w:tcPr>
            <w:tcW w:w="129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 w:rsidTr="009C5A5A">
        <w:trPr>
          <w:gridAfter w:val="2"/>
          <w:wAfter w:w="2550" w:type="dxa"/>
          <w:trHeight w:val="373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62" w:lineRule="exact"/>
              <w:ind w:left="241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17" w:lineRule="exact"/>
              <w:ind w:left="63"/>
              <w:rPr>
                <w:sz w:val="28"/>
              </w:rPr>
            </w:pPr>
            <w:r>
              <w:rPr>
                <w:spacing w:val="-4"/>
                <w:sz w:val="28"/>
              </w:rPr>
              <w:t>Мат.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62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322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19.11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 w:rsidTr="009C5A5A">
        <w:trPr>
          <w:gridAfter w:val="2"/>
          <w:wAfter w:w="2550" w:type="dxa"/>
          <w:trHeight w:val="370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62" w:lineRule="exact"/>
              <w:ind w:left="241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17" w:lineRule="exact"/>
              <w:ind w:left="63"/>
              <w:rPr>
                <w:sz w:val="28"/>
              </w:rPr>
            </w:pPr>
            <w:r>
              <w:rPr>
                <w:spacing w:val="-4"/>
                <w:sz w:val="28"/>
              </w:rPr>
              <w:t>Мат.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62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319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26.11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 w:rsidTr="009C5A5A">
        <w:trPr>
          <w:gridAfter w:val="2"/>
          <w:wAfter w:w="2550" w:type="dxa"/>
          <w:trHeight w:val="373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64" w:lineRule="exact"/>
              <w:ind w:left="241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19" w:lineRule="exact"/>
              <w:ind w:left="63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игры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64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317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03.12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 w:rsidTr="009C5A5A">
        <w:trPr>
          <w:gridAfter w:val="2"/>
          <w:wAfter w:w="2550" w:type="dxa"/>
          <w:trHeight w:val="370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62" w:lineRule="exact"/>
              <w:ind w:left="241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17" w:lineRule="exact"/>
              <w:ind w:left="63"/>
              <w:rPr>
                <w:sz w:val="28"/>
              </w:rPr>
            </w:pPr>
            <w:r>
              <w:rPr>
                <w:sz w:val="28"/>
              </w:rPr>
              <w:t>Мат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ферзем,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ладьей,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слоном,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конем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62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314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10.12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 w:rsidTr="009C5A5A">
        <w:trPr>
          <w:gridAfter w:val="2"/>
          <w:wAfter w:w="2550" w:type="dxa"/>
          <w:trHeight w:val="380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64" w:lineRule="exact"/>
              <w:ind w:left="241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before="4"/>
              <w:ind w:left="63"/>
              <w:rPr>
                <w:sz w:val="28"/>
              </w:rPr>
            </w:pPr>
            <w:r>
              <w:rPr>
                <w:sz w:val="28"/>
              </w:rPr>
              <w:t>Мат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один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ход.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64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319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17.12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 w:rsidTr="009C5A5A">
        <w:trPr>
          <w:gridAfter w:val="2"/>
          <w:wAfter w:w="2550" w:type="dxa"/>
          <w:trHeight w:val="377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62" w:lineRule="exact"/>
              <w:ind w:left="241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before="2"/>
              <w:ind w:left="63"/>
              <w:rPr>
                <w:sz w:val="28"/>
              </w:rPr>
            </w:pPr>
            <w:r>
              <w:rPr>
                <w:sz w:val="28"/>
              </w:rPr>
              <w:t>Мат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один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ход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ферзем,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ладьей,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слоном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62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317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24.12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 w:rsidTr="009C5A5A">
        <w:trPr>
          <w:gridAfter w:val="2"/>
          <w:wAfter w:w="2550" w:type="dxa"/>
          <w:trHeight w:val="757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81" w:lineRule="exact"/>
              <w:ind w:left="241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before="9"/>
              <w:ind w:left="63"/>
              <w:rPr>
                <w:sz w:val="28"/>
              </w:rPr>
            </w:pPr>
            <w:r>
              <w:rPr>
                <w:sz w:val="28"/>
              </w:rPr>
              <w:t>Мат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один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ход: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сложные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9C5A5A" w:rsidRDefault="009C5A5A">
            <w:pPr>
              <w:pStyle w:val="TableParagraph"/>
              <w:spacing w:before="48"/>
              <w:ind w:left="63"/>
              <w:rPr>
                <w:sz w:val="28"/>
              </w:rPr>
            </w:pPr>
            <w:r>
              <w:rPr>
                <w:sz w:val="28"/>
              </w:rPr>
              <w:t>большим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числом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81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before="30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14.01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</w:tbl>
    <w:p w:rsidR="00053962" w:rsidRDefault="00053962">
      <w:pPr>
        <w:pStyle w:val="TableParagraph"/>
        <w:rPr>
          <w:sz w:val="28"/>
        </w:rPr>
        <w:sectPr w:rsidR="00053962">
          <w:pgSz w:w="11930" w:h="16850"/>
          <w:pgMar w:top="1520" w:right="283" w:bottom="280" w:left="1133" w:header="720" w:footer="720" w:gutter="0"/>
          <w:cols w:space="720"/>
        </w:sectPr>
      </w:pPr>
    </w:p>
    <w:tbl>
      <w:tblPr>
        <w:tblW w:w="0" w:type="auto"/>
        <w:tblInd w:w="3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"/>
        <w:gridCol w:w="4993"/>
        <w:gridCol w:w="1671"/>
        <w:gridCol w:w="1296"/>
        <w:gridCol w:w="1106"/>
      </w:tblGrid>
      <w:tr w:rsidR="009C5A5A">
        <w:trPr>
          <w:trHeight w:val="755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79" w:lineRule="exact"/>
              <w:ind w:right="15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18.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before="7"/>
              <w:ind w:left="63"/>
              <w:rPr>
                <w:sz w:val="28"/>
              </w:rPr>
            </w:pPr>
            <w:r>
              <w:rPr>
                <w:sz w:val="28"/>
              </w:rPr>
              <w:t>Мат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один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ход: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сложные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9C5A5A" w:rsidRDefault="009C5A5A">
            <w:pPr>
              <w:pStyle w:val="TableParagraph"/>
              <w:spacing w:before="48"/>
              <w:ind w:left="63"/>
              <w:rPr>
                <w:sz w:val="28"/>
              </w:rPr>
            </w:pPr>
            <w:r>
              <w:rPr>
                <w:sz w:val="28"/>
              </w:rPr>
              <w:t>большим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числом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79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before="7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21.01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>
        <w:trPr>
          <w:trHeight w:val="752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78" w:lineRule="exact"/>
              <w:ind w:right="15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before="6"/>
              <w:ind w:left="63"/>
              <w:rPr>
                <w:sz w:val="28"/>
              </w:rPr>
            </w:pPr>
            <w:r>
              <w:rPr>
                <w:sz w:val="28"/>
              </w:rPr>
              <w:t>Мат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один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ход: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сложные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9C5A5A" w:rsidRDefault="009C5A5A">
            <w:pPr>
              <w:pStyle w:val="TableParagraph"/>
              <w:spacing w:before="48"/>
              <w:ind w:left="63"/>
              <w:rPr>
                <w:sz w:val="28"/>
              </w:rPr>
            </w:pPr>
            <w:r>
              <w:rPr>
                <w:sz w:val="28"/>
              </w:rPr>
              <w:t>большим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числом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78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before="2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28.01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>
        <w:trPr>
          <w:trHeight w:val="754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81" w:lineRule="exact"/>
              <w:ind w:right="15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before="9"/>
              <w:ind w:left="63"/>
              <w:rPr>
                <w:sz w:val="28"/>
              </w:rPr>
            </w:pPr>
            <w:r>
              <w:rPr>
                <w:sz w:val="28"/>
              </w:rPr>
              <w:t>Мат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один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ход: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сложные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9C5A5A" w:rsidRDefault="009C5A5A">
            <w:pPr>
              <w:pStyle w:val="TableParagraph"/>
              <w:spacing w:before="48"/>
              <w:ind w:left="63"/>
              <w:rPr>
                <w:sz w:val="28"/>
              </w:rPr>
            </w:pPr>
            <w:r>
              <w:rPr>
                <w:sz w:val="28"/>
              </w:rPr>
              <w:t>большим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числом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81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319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04.02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>
        <w:trPr>
          <w:trHeight w:val="370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64" w:lineRule="exact"/>
              <w:ind w:right="15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17" w:lineRule="exact"/>
              <w:ind w:left="63"/>
              <w:rPr>
                <w:sz w:val="28"/>
              </w:rPr>
            </w:pPr>
            <w:r>
              <w:rPr>
                <w:sz w:val="28"/>
              </w:rPr>
              <w:t>Ничья,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пат.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64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314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11.02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>
        <w:trPr>
          <w:trHeight w:val="370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64" w:lineRule="exact"/>
              <w:ind w:right="15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22.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17" w:lineRule="exact"/>
              <w:ind w:left="63"/>
              <w:rPr>
                <w:sz w:val="28"/>
              </w:rPr>
            </w:pPr>
            <w:r>
              <w:rPr>
                <w:sz w:val="28"/>
              </w:rPr>
              <w:t>Отличие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пата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мата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64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before="6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18.02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>
        <w:trPr>
          <w:trHeight w:val="371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62" w:lineRule="exact"/>
              <w:ind w:right="15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23.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15" w:lineRule="exact"/>
              <w:ind w:left="63"/>
              <w:rPr>
                <w:sz w:val="28"/>
              </w:rPr>
            </w:pPr>
            <w:r>
              <w:rPr>
                <w:sz w:val="28"/>
              </w:rPr>
              <w:t>Варианты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ничьей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62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before="2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04.03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>
        <w:trPr>
          <w:trHeight w:val="368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62" w:lineRule="exact"/>
              <w:ind w:right="15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14" w:lineRule="exact"/>
              <w:ind w:left="63"/>
              <w:rPr>
                <w:sz w:val="28"/>
              </w:rPr>
            </w:pPr>
            <w:r>
              <w:rPr>
                <w:sz w:val="28"/>
              </w:rPr>
              <w:t>Варианты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ничьей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62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319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11.03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>
        <w:trPr>
          <w:trHeight w:val="747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64" w:lineRule="exact"/>
              <w:ind w:right="15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25.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22" w:lineRule="exact"/>
              <w:ind w:left="63"/>
              <w:rPr>
                <w:sz w:val="28"/>
              </w:rPr>
            </w:pPr>
            <w:r>
              <w:rPr>
                <w:sz w:val="28"/>
              </w:rPr>
              <w:t>Рокировка.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Длинная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короткая</w:t>
            </w:r>
          </w:p>
          <w:p w:rsidR="009C5A5A" w:rsidRDefault="009C5A5A">
            <w:pPr>
              <w:pStyle w:val="TableParagraph"/>
              <w:spacing w:before="47"/>
              <w:ind w:left="63"/>
              <w:rPr>
                <w:sz w:val="28"/>
              </w:rPr>
            </w:pPr>
            <w:r>
              <w:rPr>
                <w:spacing w:val="-2"/>
                <w:sz w:val="28"/>
              </w:rPr>
              <w:t>рокировка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64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317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18.03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>
        <w:trPr>
          <w:trHeight w:val="740"/>
        </w:trPr>
        <w:tc>
          <w:tcPr>
            <w:tcW w:w="7610" w:type="dxa"/>
            <w:gridSpan w:val="3"/>
          </w:tcPr>
          <w:p w:rsidR="009C5A5A" w:rsidRDefault="009C5A5A">
            <w:pPr>
              <w:pStyle w:val="TableParagraph"/>
              <w:spacing w:line="319" w:lineRule="exact"/>
              <w:ind w:right="2315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Техника</w:t>
            </w:r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матования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одинокого</w:t>
            </w:r>
          </w:p>
          <w:p w:rsidR="009C5A5A" w:rsidRDefault="009C5A5A">
            <w:pPr>
              <w:pStyle w:val="TableParagraph"/>
              <w:spacing w:before="50"/>
              <w:ind w:left="5" w:right="2315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короля(9ч.)</w:t>
            </w:r>
          </w:p>
        </w:tc>
        <w:tc>
          <w:tcPr>
            <w:tcW w:w="129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>
        <w:trPr>
          <w:trHeight w:val="378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78" w:lineRule="exact"/>
              <w:ind w:right="15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26.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before="2"/>
              <w:ind w:left="63"/>
              <w:rPr>
                <w:sz w:val="28"/>
              </w:rPr>
            </w:pPr>
            <w:r>
              <w:rPr>
                <w:sz w:val="28"/>
              </w:rPr>
              <w:t>Две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ладьи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против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короля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78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319" w:lineRule="exact"/>
              <w:ind w:left="70" w:right="14"/>
              <w:rPr>
                <w:sz w:val="28"/>
              </w:rPr>
            </w:pPr>
            <w:r>
              <w:rPr>
                <w:spacing w:val="-2"/>
                <w:sz w:val="28"/>
              </w:rPr>
              <w:t>25.03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>
        <w:trPr>
          <w:trHeight w:val="370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62" w:lineRule="exact"/>
              <w:ind w:right="15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27.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14" w:lineRule="exact"/>
              <w:ind w:left="63"/>
              <w:rPr>
                <w:sz w:val="28"/>
              </w:rPr>
            </w:pPr>
            <w:r>
              <w:rPr>
                <w:sz w:val="28"/>
              </w:rPr>
              <w:t>Ферзь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ладья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против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короля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62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317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08.04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>
        <w:trPr>
          <w:trHeight w:val="371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59" w:lineRule="exact"/>
              <w:ind w:right="15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28.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15" w:lineRule="exact"/>
              <w:ind w:left="63"/>
              <w:rPr>
                <w:sz w:val="28"/>
              </w:rPr>
            </w:pPr>
            <w:r>
              <w:rPr>
                <w:sz w:val="28"/>
              </w:rPr>
              <w:t>Ферзь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король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против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короля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59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319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15.04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>
        <w:trPr>
          <w:trHeight w:val="380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78" w:lineRule="exact"/>
              <w:ind w:right="15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29.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before="2"/>
              <w:ind w:left="63"/>
              <w:rPr>
                <w:sz w:val="28"/>
              </w:rPr>
            </w:pPr>
            <w:r>
              <w:rPr>
                <w:sz w:val="28"/>
              </w:rPr>
              <w:t>Ладья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король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против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короля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78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319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22.04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>
        <w:trPr>
          <w:trHeight w:val="368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62" w:lineRule="exact"/>
              <w:ind w:right="15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30.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14" w:lineRule="exact"/>
              <w:ind w:left="63"/>
              <w:rPr>
                <w:sz w:val="28"/>
              </w:rPr>
            </w:pPr>
            <w:r>
              <w:rPr>
                <w:sz w:val="28"/>
              </w:rPr>
              <w:t>Игровая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практика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62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276" w:lineRule="exact"/>
              <w:ind w:left="70" w:right="1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29.04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>
        <w:trPr>
          <w:trHeight w:val="370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64" w:lineRule="exact"/>
              <w:ind w:right="15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31.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17" w:lineRule="exact"/>
              <w:ind w:left="63"/>
              <w:rPr>
                <w:sz w:val="28"/>
              </w:rPr>
            </w:pPr>
            <w:r>
              <w:rPr>
                <w:sz w:val="28"/>
              </w:rPr>
              <w:t>Игровая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практика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64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281" w:lineRule="exact"/>
              <w:ind w:left="70" w:right="1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06.05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>
        <w:trPr>
          <w:trHeight w:val="370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64" w:lineRule="exact"/>
              <w:ind w:right="15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32.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17" w:lineRule="exact"/>
              <w:ind w:left="63"/>
              <w:rPr>
                <w:sz w:val="28"/>
              </w:rPr>
            </w:pPr>
            <w:r>
              <w:rPr>
                <w:sz w:val="28"/>
              </w:rPr>
              <w:t>Игровая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практика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64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276" w:lineRule="exact"/>
              <w:ind w:left="70" w:right="1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13.05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>
        <w:trPr>
          <w:trHeight w:val="370"/>
        </w:trPr>
        <w:tc>
          <w:tcPr>
            <w:tcW w:w="946" w:type="dxa"/>
          </w:tcPr>
          <w:p w:rsidR="009C5A5A" w:rsidRDefault="009C5A5A">
            <w:pPr>
              <w:pStyle w:val="TableParagraph"/>
              <w:spacing w:line="264" w:lineRule="exact"/>
              <w:ind w:right="159"/>
              <w:jc w:val="right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33.</w:t>
            </w:r>
          </w:p>
          <w:p w:rsidR="009C5A5A" w:rsidRDefault="009C5A5A">
            <w:pPr>
              <w:pStyle w:val="TableParagraph"/>
              <w:spacing w:line="264" w:lineRule="exact"/>
              <w:ind w:right="15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34.</w:t>
            </w: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17" w:lineRule="exact"/>
              <w:ind w:left="63"/>
              <w:rPr>
                <w:sz w:val="28"/>
              </w:rPr>
            </w:pPr>
            <w:r>
              <w:rPr>
                <w:sz w:val="28"/>
              </w:rPr>
              <w:t>Игровая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практика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64" w:lineRule="exact"/>
              <w:ind w:right="60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296" w:type="dxa"/>
          </w:tcPr>
          <w:p w:rsidR="009C5A5A" w:rsidRDefault="009C5A5A" w:rsidP="009746A1">
            <w:pPr>
              <w:pStyle w:val="TableParagraph"/>
              <w:spacing w:line="276" w:lineRule="exact"/>
              <w:ind w:left="70" w:right="14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20.05</w:t>
            </w:r>
          </w:p>
          <w:p w:rsidR="009C5A5A" w:rsidRDefault="009C5A5A" w:rsidP="009746A1">
            <w:pPr>
              <w:pStyle w:val="TableParagraph"/>
              <w:spacing w:line="276" w:lineRule="exact"/>
              <w:ind w:left="70" w:righ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20.05</w:t>
            </w: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  <w:tr w:rsidR="009C5A5A">
        <w:trPr>
          <w:trHeight w:val="370"/>
        </w:trPr>
        <w:tc>
          <w:tcPr>
            <w:tcW w:w="94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  <w:tc>
          <w:tcPr>
            <w:tcW w:w="4993" w:type="dxa"/>
          </w:tcPr>
          <w:p w:rsidR="009C5A5A" w:rsidRDefault="009C5A5A">
            <w:pPr>
              <w:pStyle w:val="TableParagraph"/>
              <w:spacing w:line="314" w:lineRule="exact"/>
              <w:ind w:left="63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1671" w:type="dxa"/>
          </w:tcPr>
          <w:p w:rsidR="009C5A5A" w:rsidRDefault="009C5A5A">
            <w:pPr>
              <w:pStyle w:val="TableParagraph"/>
              <w:spacing w:line="262" w:lineRule="exact"/>
              <w:ind w:right="603"/>
              <w:jc w:val="right"/>
              <w:rPr>
                <w:sz w:val="28"/>
              </w:rPr>
            </w:pPr>
            <w:r>
              <w:rPr>
                <w:sz w:val="28"/>
              </w:rPr>
              <w:t>34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ч</w:t>
            </w:r>
          </w:p>
        </w:tc>
        <w:tc>
          <w:tcPr>
            <w:tcW w:w="129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  <w:tc>
          <w:tcPr>
            <w:tcW w:w="1106" w:type="dxa"/>
          </w:tcPr>
          <w:p w:rsidR="009C5A5A" w:rsidRDefault="009C5A5A">
            <w:pPr>
              <w:pStyle w:val="TableParagraph"/>
              <w:rPr>
                <w:sz w:val="28"/>
              </w:rPr>
            </w:pPr>
          </w:p>
        </w:tc>
      </w:tr>
    </w:tbl>
    <w:p w:rsidR="00053962" w:rsidRDefault="00053962"/>
    <w:sectPr w:rsidR="00053962">
      <w:type w:val="continuous"/>
      <w:pgSz w:w="11930" w:h="16850"/>
      <w:pgMar w:top="1580" w:right="283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0DD" w:rsidRDefault="008110DD">
      <w:r>
        <w:separator/>
      </w:r>
    </w:p>
  </w:endnote>
  <w:endnote w:type="continuationSeparator" w:id="0">
    <w:p w:rsidR="008110DD" w:rsidRDefault="00811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0DD" w:rsidRDefault="008110DD">
      <w:r>
        <w:separator/>
      </w:r>
    </w:p>
  </w:footnote>
  <w:footnote w:type="continuationSeparator" w:id="0">
    <w:p w:rsidR="008110DD" w:rsidRDefault="00811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57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572" w:hanging="7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64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7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9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2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4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7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9" w:hanging="720"/>
      </w:pPr>
      <w:rPr>
        <w:rFonts w:hint="default"/>
        <w:lang w:val="ru-RU" w:eastAsia="en-US" w:bidi="ar-SA"/>
      </w:rPr>
    </w:lvl>
  </w:abstractNum>
  <w:abstractNum w:abstractNumId="1">
    <w:nsid w:val="0053208E"/>
    <w:multiLevelType w:val="multilevel"/>
    <w:tmpl w:val="0053208E"/>
    <w:lvl w:ilvl="0">
      <w:numFmt w:val="bullet"/>
      <w:lvlText w:val=""/>
      <w:lvlJc w:val="left"/>
      <w:pPr>
        <w:ind w:left="1027" w:hanging="43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968" w:hanging="43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16" w:hanging="4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65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3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2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0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9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7" w:hanging="430"/>
      </w:pPr>
      <w:rPr>
        <w:rFonts w:hint="default"/>
        <w:lang w:val="ru-RU" w:eastAsia="en-US" w:bidi="ar-SA"/>
      </w:rPr>
    </w:lvl>
  </w:abstractNum>
  <w:abstractNum w:abstractNumId="2">
    <w:nsid w:val="59ADCABA"/>
    <w:multiLevelType w:val="multilevel"/>
    <w:tmpl w:val="59ADCABA"/>
    <w:lvl w:ilvl="0">
      <w:start w:val="5"/>
      <w:numFmt w:val="decimal"/>
      <w:lvlText w:val="%1"/>
      <w:lvlJc w:val="left"/>
      <w:pPr>
        <w:ind w:left="3660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4344" w:hanging="21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028" w:hanging="2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13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97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82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66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51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5" w:hanging="21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53962"/>
    <w:rsid w:val="00053962"/>
    <w:rsid w:val="00076AEE"/>
    <w:rsid w:val="001C507D"/>
    <w:rsid w:val="002C3C0C"/>
    <w:rsid w:val="008110DD"/>
    <w:rsid w:val="009746A1"/>
    <w:rsid w:val="009C5A5A"/>
    <w:rsid w:val="009F282B"/>
    <w:rsid w:val="00A81AC3"/>
    <w:rsid w:val="00BE0E32"/>
    <w:rsid w:val="00DC576C"/>
    <w:rsid w:val="00E100FB"/>
    <w:rsid w:val="00E671AF"/>
    <w:rsid w:val="4F3856C1"/>
    <w:rsid w:val="7714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57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291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57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rsid w:val="00DC57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576C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57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291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57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rsid w:val="00DC57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576C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4663</Words>
  <Characters>26581</Characters>
  <Application>Microsoft Office Word</Application>
  <DocSecurity>4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программа_Шахматы 5-6.docx</vt:lpstr>
    </vt:vector>
  </TitlesOfParts>
  <Company>SPecialiST RePack</Company>
  <LinksUpToDate>false</LinksUpToDate>
  <CharactersWithSpaces>31182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программа_Шахматы 5-6.docx</dc:title>
  <dc:creator>11</dc:creator>
  <cp:lastModifiedBy>Пользователь</cp:lastModifiedBy>
  <cp:revision>2</cp:revision>
  <cp:lastPrinted>2025-09-17T08:51:00Z</cp:lastPrinted>
  <dcterms:created xsi:type="dcterms:W3CDTF">2002-01-01T01:43:00Z</dcterms:created>
  <dcterms:modified xsi:type="dcterms:W3CDTF">2002-01-01T01:43:00Z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2025-09-17T00:00:00Z</vt:filetime>
  </property>
  <property fmtid="{D5CDD505-2E9C-101B-9397-08002B2CF9AE}" pid="5" name="Producer">
    <vt:lpwstr>Microsoft® Word 2010</vt:lpwstr>
  </property>
  <property fmtid="{D5CDD505-2E9C-101B-9397-08002B2CF9AE}" pid="6" name="KSOProductBuildVer">
    <vt:lpwstr>1049-12.2.0.22549</vt:lpwstr>
  </property>
  <property fmtid="{D5CDD505-2E9C-101B-9397-08002B2CF9AE}" pid="7" name="ICV">
    <vt:lpwstr>0B12B64F442B4E53B07A5C3F44A947A5_12</vt:lpwstr>
  </property>
</Properties>
</file>